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0F660" w14:textId="77777777" w:rsidR="004910D5" w:rsidRPr="004910D5" w:rsidRDefault="004910D5" w:rsidP="004910D5">
      <w:pPr>
        <w:widowControl w:val="0"/>
        <w:shd w:val="clear" w:color="auto" w:fill="FFFFFF"/>
        <w:suppressAutoHyphens/>
        <w:overflowPunct w:val="0"/>
        <w:autoSpaceDE w:val="0"/>
        <w:autoSpaceDN w:val="0"/>
        <w:adjustRightInd w:val="0"/>
        <w:spacing w:after="0" w:line="240" w:lineRule="auto"/>
        <w:jc w:val="center"/>
        <w:rPr>
          <w:rFonts w:ascii="Times New Roman" w:eastAsia="Times New Roman" w:hAnsi="Times New Roman" w:cs="Times New Roman"/>
          <w:color w:val="000000"/>
          <w:kern w:val="3"/>
          <w:sz w:val="26"/>
          <w:szCs w:val="26"/>
          <w:lang w:eastAsia="ru-RU"/>
        </w:rPr>
      </w:pPr>
      <w:r w:rsidRPr="004910D5">
        <w:rPr>
          <w:rFonts w:ascii="Times New Roman" w:eastAsia="Times New Roman" w:hAnsi="Times New Roman" w:cs="Times New Roman"/>
          <w:color w:val="000000"/>
          <w:kern w:val="3"/>
          <w:sz w:val="26"/>
          <w:szCs w:val="26"/>
          <w:lang w:eastAsia="ru-RU"/>
        </w:rPr>
        <w:t>РОССИЙСКАЯ ФЕДЕРАЦИЯ</w:t>
      </w:r>
    </w:p>
    <w:p w14:paraId="2BD87CD2" w14:textId="77777777" w:rsidR="004910D5" w:rsidRPr="004910D5" w:rsidRDefault="004910D5" w:rsidP="004910D5">
      <w:pPr>
        <w:widowControl w:val="0"/>
        <w:shd w:val="clear" w:color="auto" w:fill="FFFFFF"/>
        <w:suppressAutoHyphens/>
        <w:overflowPunct w:val="0"/>
        <w:autoSpaceDE w:val="0"/>
        <w:autoSpaceDN w:val="0"/>
        <w:adjustRightInd w:val="0"/>
        <w:spacing w:after="0" w:line="240" w:lineRule="auto"/>
        <w:jc w:val="center"/>
        <w:rPr>
          <w:rFonts w:ascii="Times New Roman" w:eastAsia="Times New Roman" w:hAnsi="Times New Roman" w:cs="Times New Roman"/>
          <w:color w:val="000000"/>
          <w:kern w:val="3"/>
          <w:sz w:val="28"/>
          <w:szCs w:val="28"/>
          <w:lang w:eastAsia="ru-RU"/>
        </w:rPr>
      </w:pPr>
      <w:r w:rsidRPr="004910D5">
        <w:rPr>
          <w:rFonts w:ascii="Times New Roman" w:eastAsia="Times New Roman" w:hAnsi="Times New Roman" w:cs="Times New Roman"/>
          <w:color w:val="000000"/>
          <w:kern w:val="3"/>
          <w:sz w:val="28"/>
          <w:szCs w:val="28"/>
          <w:lang w:eastAsia="ru-RU"/>
        </w:rPr>
        <w:t>СЕМЕЦКАЯ СЕЛЬСКАЯ АДМИНИСТРАЦИЯ</w:t>
      </w:r>
    </w:p>
    <w:p w14:paraId="2B394F42" w14:textId="77777777" w:rsidR="004910D5" w:rsidRPr="004910D5" w:rsidRDefault="004910D5" w:rsidP="004910D5">
      <w:pPr>
        <w:widowControl w:val="0"/>
        <w:shd w:val="clear" w:color="auto" w:fill="FFFFFF"/>
        <w:suppressAutoHyphens/>
        <w:overflowPunct w:val="0"/>
        <w:autoSpaceDE w:val="0"/>
        <w:autoSpaceDN w:val="0"/>
        <w:adjustRightInd w:val="0"/>
        <w:spacing w:after="0" w:line="240" w:lineRule="auto"/>
        <w:jc w:val="center"/>
        <w:rPr>
          <w:rFonts w:ascii="Times New Roman" w:eastAsia="Times New Roman" w:hAnsi="Times New Roman" w:cs="Times New Roman"/>
          <w:color w:val="000000"/>
          <w:kern w:val="3"/>
          <w:sz w:val="28"/>
          <w:szCs w:val="28"/>
          <w:lang w:eastAsia="ru-RU"/>
        </w:rPr>
      </w:pPr>
      <w:r w:rsidRPr="004910D5">
        <w:rPr>
          <w:rFonts w:ascii="Times New Roman" w:eastAsia="Times New Roman" w:hAnsi="Times New Roman" w:cs="Times New Roman"/>
          <w:color w:val="000000"/>
          <w:kern w:val="3"/>
          <w:sz w:val="28"/>
          <w:szCs w:val="28"/>
          <w:lang w:eastAsia="ru-RU"/>
        </w:rPr>
        <w:t xml:space="preserve">ПОЧЕПСКОГО РАЙОНА БРЯНСКОЙ ОБЛАСТИ </w:t>
      </w:r>
    </w:p>
    <w:p w14:paraId="50A25355" w14:textId="77777777" w:rsidR="004910D5" w:rsidRPr="004910D5" w:rsidRDefault="004910D5" w:rsidP="004910D5">
      <w:pPr>
        <w:widowControl w:val="0"/>
        <w:shd w:val="clear" w:color="auto" w:fill="FFFFFF"/>
        <w:suppressAutoHyphens/>
        <w:overflowPunct w:val="0"/>
        <w:autoSpaceDE w:val="0"/>
        <w:autoSpaceDN w:val="0"/>
        <w:adjustRightInd w:val="0"/>
        <w:spacing w:after="0" w:line="240" w:lineRule="auto"/>
        <w:rPr>
          <w:rFonts w:ascii="Times New Roman" w:eastAsia="Times New Roman" w:hAnsi="Times New Roman" w:cs="Times New Roman"/>
          <w:color w:val="000000"/>
          <w:kern w:val="3"/>
          <w:sz w:val="28"/>
          <w:szCs w:val="28"/>
          <w:lang w:eastAsia="ru-RU"/>
        </w:rPr>
      </w:pPr>
    </w:p>
    <w:p w14:paraId="7E63B67C" w14:textId="77777777" w:rsidR="004910D5" w:rsidRPr="004910D5" w:rsidRDefault="004910D5" w:rsidP="004910D5">
      <w:pPr>
        <w:widowControl w:val="0"/>
        <w:shd w:val="clear" w:color="auto" w:fill="FFFFFF"/>
        <w:suppressAutoHyphens/>
        <w:overflowPunct w:val="0"/>
        <w:autoSpaceDE w:val="0"/>
        <w:autoSpaceDN w:val="0"/>
        <w:adjustRightInd w:val="0"/>
        <w:spacing w:after="0" w:line="240" w:lineRule="auto"/>
        <w:jc w:val="center"/>
        <w:rPr>
          <w:rFonts w:ascii="Times New Roman" w:eastAsia="Times New Roman" w:hAnsi="Times New Roman" w:cs="Times New Roman"/>
          <w:kern w:val="3"/>
          <w:sz w:val="28"/>
          <w:szCs w:val="28"/>
          <w:lang w:eastAsia="ru-RU"/>
        </w:rPr>
      </w:pPr>
      <w:r w:rsidRPr="004910D5">
        <w:rPr>
          <w:rFonts w:ascii="Times New Roman" w:eastAsia="Times New Roman" w:hAnsi="Times New Roman" w:cs="Times New Roman"/>
          <w:color w:val="000000"/>
          <w:kern w:val="3"/>
          <w:sz w:val="28"/>
          <w:szCs w:val="28"/>
          <w:lang w:eastAsia="ru-RU"/>
        </w:rPr>
        <w:t>П О С Т А Н О В Л Е Н И Е</w:t>
      </w:r>
    </w:p>
    <w:p w14:paraId="525CAA08" w14:textId="77777777" w:rsidR="004910D5" w:rsidRPr="004910D5" w:rsidRDefault="004910D5" w:rsidP="004910D5">
      <w:pPr>
        <w:widowControl w:val="0"/>
        <w:shd w:val="clear" w:color="auto" w:fill="FFFFFF"/>
        <w:suppressAutoHyphens/>
        <w:overflowPunct w:val="0"/>
        <w:autoSpaceDE w:val="0"/>
        <w:autoSpaceDN w:val="0"/>
        <w:adjustRightInd w:val="0"/>
        <w:spacing w:after="0" w:line="240" w:lineRule="auto"/>
        <w:rPr>
          <w:rFonts w:ascii="Times New Roman" w:eastAsia="Times New Roman" w:hAnsi="Times New Roman" w:cs="Times New Roman"/>
          <w:color w:val="000000"/>
          <w:kern w:val="3"/>
          <w:sz w:val="28"/>
          <w:szCs w:val="28"/>
          <w:lang w:eastAsia="ru-RU"/>
        </w:rPr>
      </w:pPr>
    </w:p>
    <w:p w14:paraId="47F3DFD4" w14:textId="77777777" w:rsidR="004910D5" w:rsidRPr="004910D5" w:rsidRDefault="004910D5" w:rsidP="004910D5">
      <w:pPr>
        <w:widowControl w:val="0"/>
        <w:shd w:val="clear" w:color="auto" w:fill="FFFFFF"/>
        <w:suppressAutoHyphens/>
        <w:overflowPunct w:val="0"/>
        <w:autoSpaceDE w:val="0"/>
        <w:autoSpaceDN w:val="0"/>
        <w:adjustRightInd w:val="0"/>
        <w:spacing w:after="0" w:line="240" w:lineRule="auto"/>
        <w:rPr>
          <w:rFonts w:ascii="Times New Roman" w:eastAsia="Times New Roman" w:hAnsi="Times New Roman" w:cs="Times New Roman"/>
          <w:color w:val="000000"/>
          <w:kern w:val="3"/>
          <w:sz w:val="28"/>
          <w:szCs w:val="28"/>
          <w:lang w:eastAsia="ru-RU"/>
        </w:rPr>
      </w:pPr>
    </w:p>
    <w:p w14:paraId="71DEA992" w14:textId="6C24C190" w:rsidR="004910D5" w:rsidRPr="004910D5" w:rsidRDefault="004910D5" w:rsidP="004910D5">
      <w:pPr>
        <w:widowControl w:val="0"/>
        <w:shd w:val="clear" w:color="auto" w:fill="FFFFFF"/>
        <w:suppressAutoHyphens/>
        <w:overflowPunct w:val="0"/>
        <w:autoSpaceDE w:val="0"/>
        <w:autoSpaceDN w:val="0"/>
        <w:adjustRightInd w:val="0"/>
        <w:spacing w:after="0" w:line="240" w:lineRule="auto"/>
        <w:rPr>
          <w:rFonts w:ascii="Times New Roman" w:eastAsia="Times New Roman" w:hAnsi="Times New Roman" w:cs="Times New Roman"/>
          <w:color w:val="000000"/>
          <w:kern w:val="3"/>
          <w:sz w:val="28"/>
          <w:szCs w:val="28"/>
          <w:lang w:eastAsia="ru-RU"/>
        </w:rPr>
      </w:pPr>
      <w:r w:rsidRPr="004910D5">
        <w:rPr>
          <w:rFonts w:ascii="Times New Roman" w:eastAsia="Times New Roman" w:hAnsi="Times New Roman" w:cs="Times New Roman"/>
          <w:color w:val="000000"/>
          <w:kern w:val="3"/>
          <w:sz w:val="28"/>
          <w:szCs w:val="28"/>
          <w:lang w:eastAsia="ru-RU"/>
        </w:rPr>
        <w:t xml:space="preserve">  от </w:t>
      </w:r>
      <w:r w:rsidR="00931A7B">
        <w:rPr>
          <w:rFonts w:ascii="Times New Roman" w:eastAsia="Times New Roman" w:hAnsi="Times New Roman" w:cs="Times New Roman"/>
          <w:color w:val="000000"/>
          <w:kern w:val="3"/>
          <w:sz w:val="28"/>
          <w:szCs w:val="28"/>
          <w:lang w:eastAsia="ru-RU"/>
        </w:rPr>
        <w:t>22</w:t>
      </w:r>
      <w:r w:rsidRPr="004910D5">
        <w:rPr>
          <w:rFonts w:ascii="Times New Roman" w:eastAsia="Times New Roman" w:hAnsi="Times New Roman" w:cs="Times New Roman"/>
          <w:color w:val="000000"/>
          <w:kern w:val="3"/>
          <w:sz w:val="28"/>
          <w:szCs w:val="28"/>
          <w:lang w:eastAsia="ru-RU"/>
        </w:rPr>
        <w:t xml:space="preserve">.12.2025  № </w:t>
      </w:r>
      <w:r w:rsidR="00931A7B">
        <w:rPr>
          <w:rFonts w:ascii="Times New Roman" w:eastAsia="Times New Roman" w:hAnsi="Times New Roman" w:cs="Times New Roman"/>
          <w:color w:val="000000"/>
          <w:kern w:val="3"/>
          <w:sz w:val="28"/>
          <w:szCs w:val="28"/>
          <w:lang w:eastAsia="ru-RU"/>
        </w:rPr>
        <w:t>123</w:t>
      </w:r>
    </w:p>
    <w:p w14:paraId="061C32EA" w14:textId="10D8C69C" w:rsidR="004910D5" w:rsidRPr="004910D5" w:rsidRDefault="004910D5" w:rsidP="004910D5">
      <w:pPr>
        <w:widowControl w:val="0"/>
        <w:shd w:val="clear" w:color="auto" w:fill="FFFFFF"/>
        <w:suppressAutoHyphens/>
        <w:overflowPunct w:val="0"/>
        <w:autoSpaceDE w:val="0"/>
        <w:autoSpaceDN w:val="0"/>
        <w:adjustRightInd w:val="0"/>
        <w:spacing w:after="0" w:line="240" w:lineRule="auto"/>
        <w:rPr>
          <w:rFonts w:ascii="Times New Roman" w:eastAsia="Times New Roman" w:hAnsi="Times New Roman" w:cs="Times New Roman"/>
          <w:color w:val="000000"/>
          <w:kern w:val="3"/>
          <w:sz w:val="28"/>
          <w:szCs w:val="28"/>
          <w:lang w:eastAsia="ru-RU"/>
        </w:rPr>
      </w:pPr>
      <w:r w:rsidRPr="004910D5">
        <w:rPr>
          <w:rFonts w:ascii="Times New Roman" w:eastAsia="Times New Roman" w:hAnsi="Times New Roman" w:cs="Times New Roman"/>
          <w:color w:val="000000"/>
          <w:kern w:val="3"/>
          <w:sz w:val="28"/>
          <w:szCs w:val="28"/>
          <w:lang w:eastAsia="ru-RU"/>
        </w:rPr>
        <w:t xml:space="preserve">  с. Семцы</w:t>
      </w:r>
    </w:p>
    <w:p w14:paraId="02D9EBA4" w14:textId="77777777" w:rsidR="004910D5" w:rsidRPr="004910D5" w:rsidRDefault="004910D5" w:rsidP="004910D5">
      <w:pPr>
        <w:keepNext/>
        <w:suppressAutoHyphens/>
        <w:overflowPunct w:val="0"/>
        <w:autoSpaceDE w:val="0"/>
        <w:autoSpaceDN w:val="0"/>
        <w:spacing w:before="240" w:after="120" w:line="240" w:lineRule="auto"/>
        <w:ind w:firstLine="720"/>
        <w:outlineLvl w:val="0"/>
        <w:rPr>
          <w:rFonts w:ascii="Times New Roman" w:eastAsia="Times New Roman" w:hAnsi="Times New Roman" w:cs="Times New Roman"/>
          <w:b/>
          <w:kern w:val="3"/>
          <w:sz w:val="24"/>
          <w:lang w:eastAsia="ru-RU"/>
        </w:rPr>
      </w:pPr>
    </w:p>
    <w:p w14:paraId="7D31A1A1" w14:textId="77777777" w:rsidR="004910D5" w:rsidRPr="004910D5" w:rsidRDefault="004910D5" w:rsidP="004910D5">
      <w:pPr>
        <w:keepNext/>
        <w:suppressAutoHyphens/>
        <w:overflowPunct w:val="0"/>
        <w:autoSpaceDE w:val="0"/>
        <w:autoSpaceDN w:val="0"/>
        <w:spacing w:after="0" w:line="240" w:lineRule="auto"/>
        <w:ind w:left="142"/>
        <w:outlineLvl w:val="0"/>
        <w:rPr>
          <w:rFonts w:ascii="Times New Roman" w:eastAsia="Times New Roman" w:hAnsi="Times New Roman" w:cs="Times New Roman"/>
          <w:bCs/>
          <w:kern w:val="3"/>
          <w:sz w:val="28"/>
          <w:szCs w:val="28"/>
          <w:lang w:eastAsia="ru-RU"/>
        </w:rPr>
      </w:pPr>
      <w:r w:rsidRPr="004910D5">
        <w:rPr>
          <w:rFonts w:ascii="Times New Roman" w:eastAsia="Times New Roman" w:hAnsi="Times New Roman" w:cs="Times New Roman"/>
          <w:bCs/>
          <w:kern w:val="3"/>
          <w:sz w:val="28"/>
          <w:szCs w:val="28"/>
          <w:lang w:eastAsia="ru-RU"/>
        </w:rPr>
        <w:t xml:space="preserve">Об утверждении административного регламента </w:t>
      </w:r>
    </w:p>
    <w:p w14:paraId="7412A063" w14:textId="77777777" w:rsidR="004910D5" w:rsidRPr="004910D5" w:rsidRDefault="004910D5" w:rsidP="004910D5">
      <w:pPr>
        <w:keepNext/>
        <w:suppressAutoHyphens/>
        <w:overflowPunct w:val="0"/>
        <w:autoSpaceDE w:val="0"/>
        <w:autoSpaceDN w:val="0"/>
        <w:spacing w:after="0" w:line="240" w:lineRule="auto"/>
        <w:ind w:left="142"/>
        <w:outlineLvl w:val="0"/>
        <w:rPr>
          <w:rFonts w:ascii="Times New Roman" w:eastAsia="Times New Roman" w:hAnsi="Times New Roman" w:cs="Times New Roman"/>
          <w:bCs/>
          <w:kern w:val="3"/>
          <w:sz w:val="28"/>
          <w:szCs w:val="28"/>
          <w:lang w:eastAsia="ru-RU"/>
        </w:rPr>
      </w:pPr>
      <w:r w:rsidRPr="004910D5">
        <w:rPr>
          <w:rFonts w:ascii="Times New Roman" w:eastAsia="Times New Roman" w:hAnsi="Times New Roman" w:cs="Times New Roman"/>
          <w:bCs/>
          <w:kern w:val="3"/>
          <w:sz w:val="28"/>
          <w:szCs w:val="28"/>
          <w:lang w:eastAsia="ru-RU"/>
        </w:rPr>
        <w:t xml:space="preserve">предоставления муниципальной услуги </w:t>
      </w:r>
    </w:p>
    <w:p w14:paraId="4F81A93F" w14:textId="77777777" w:rsidR="004910D5" w:rsidRDefault="004910D5" w:rsidP="004910D5">
      <w:pPr>
        <w:keepNext/>
        <w:suppressAutoHyphens/>
        <w:overflowPunct w:val="0"/>
        <w:autoSpaceDE w:val="0"/>
        <w:autoSpaceDN w:val="0"/>
        <w:spacing w:after="0" w:line="240" w:lineRule="auto"/>
        <w:ind w:left="142"/>
        <w:outlineLvl w:val="0"/>
        <w:rPr>
          <w:rFonts w:ascii="Times New Roman" w:eastAsia="Times New Roman" w:hAnsi="Times New Roman" w:cs="Times New Roman"/>
          <w:bCs/>
          <w:kern w:val="3"/>
          <w:sz w:val="28"/>
          <w:szCs w:val="28"/>
          <w:lang w:eastAsia="ru-RU"/>
        </w:rPr>
      </w:pPr>
      <w:r w:rsidRPr="004910D5">
        <w:rPr>
          <w:rFonts w:ascii="Times New Roman" w:eastAsia="Times New Roman" w:hAnsi="Times New Roman" w:cs="Times New Roman"/>
          <w:bCs/>
          <w:kern w:val="3"/>
          <w:sz w:val="28"/>
          <w:szCs w:val="28"/>
          <w:lang w:eastAsia="ru-RU"/>
        </w:rPr>
        <w:t xml:space="preserve">«Предоставление земельного участка, </w:t>
      </w:r>
    </w:p>
    <w:p w14:paraId="7D7473E3" w14:textId="77777777" w:rsidR="004910D5" w:rsidRDefault="004910D5" w:rsidP="004910D5">
      <w:pPr>
        <w:keepNext/>
        <w:suppressAutoHyphens/>
        <w:overflowPunct w:val="0"/>
        <w:autoSpaceDE w:val="0"/>
        <w:autoSpaceDN w:val="0"/>
        <w:spacing w:after="0" w:line="240" w:lineRule="auto"/>
        <w:ind w:left="142"/>
        <w:outlineLvl w:val="0"/>
        <w:rPr>
          <w:rFonts w:ascii="Times New Roman" w:eastAsia="Times New Roman" w:hAnsi="Times New Roman" w:cs="Times New Roman"/>
          <w:bCs/>
          <w:kern w:val="3"/>
          <w:sz w:val="28"/>
          <w:szCs w:val="28"/>
          <w:lang w:eastAsia="ru-RU"/>
        </w:rPr>
      </w:pPr>
      <w:r w:rsidRPr="004910D5">
        <w:rPr>
          <w:rFonts w:ascii="Times New Roman" w:eastAsia="Times New Roman" w:hAnsi="Times New Roman" w:cs="Times New Roman"/>
          <w:bCs/>
          <w:kern w:val="3"/>
          <w:sz w:val="28"/>
          <w:szCs w:val="28"/>
          <w:lang w:eastAsia="ru-RU"/>
        </w:rPr>
        <w:t xml:space="preserve">находящегося в муниципальной собственности, </w:t>
      </w:r>
    </w:p>
    <w:p w14:paraId="3C1411B3" w14:textId="77777777" w:rsidR="004910D5" w:rsidRDefault="004910D5" w:rsidP="004910D5">
      <w:pPr>
        <w:keepNext/>
        <w:suppressAutoHyphens/>
        <w:overflowPunct w:val="0"/>
        <w:autoSpaceDE w:val="0"/>
        <w:autoSpaceDN w:val="0"/>
        <w:spacing w:after="0" w:line="240" w:lineRule="auto"/>
        <w:ind w:left="142"/>
        <w:outlineLvl w:val="0"/>
        <w:rPr>
          <w:rFonts w:ascii="Times New Roman" w:eastAsia="Times New Roman" w:hAnsi="Times New Roman" w:cs="Times New Roman"/>
          <w:bCs/>
          <w:kern w:val="3"/>
          <w:sz w:val="28"/>
          <w:szCs w:val="28"/>
          <w:lang w:eastAsia="ru-RU"/>
        </w:rPr>
      </w:pPr>
      <w:r w:rsidRPr="004910D5">
        <w:rPr>
          <w:rFonts w:ascii="Times New Roman" w:eastAsia="Times New Roman" w:hAnsi="Times New Roman" w:cs="Times New Roman"/>
          <w:bCs/>
          <w:kern w:val="3"/>
          <w:sz w:val="28"/>
          <w:szCs w:val="28"/>
          <w:lang w:eastAsia="ru-RU"/>
        </w:rPr>
        <w:t xml:space="preserve">или государственная собственность </w:t>
      </w:r>
    </w:p>
    <w:p w14:paraId="590224A0" w14:textId="778ECB24" w:rsidR="004910D5" w:rsidRPr="004910D5" w:rsidRDefault="004910D5" w:rsidP="004910D5">
      <w:pPr>
        <w:keepNext/>
        <w:suppressAutoHyphens/>
        <w:overflowPunct w:val="0"/>
        <w:autoSpaceDE w:val="0"/>
        <w:autoSpaceDN w:val="0"/>
        <w:spacing w:after="0" w:line="240" w:lineRule="auto"/>
        <w:ind w:left="142"/>
        <w:outlineLvl w:val="0"/>
        <w:rPr>
          <w:rFonts w:ascii="Times New Roman" w:eastAsia="Times New Roman" w:hAnsi="Times New Roman" w:cs="Times New Roman"/>
          <w:bCs/>
          <w:kern w:val="3"/>
          <w:sz w:val="28"/>
          <w:szCs w:val="28"/>
          <w:lang w:eastAsia="ru-RU"/>
        </w:rPr>
      </w:pPr>
      <w:r w:rsidRPr="004910D5">
        <w:rPr>
          <w:rFonts w:ascii="Times New Roman" w:eastAsia="Times New Roman" w:hAnsi="Times New Roman" w:cs="Times New Roman"/>
          <w:bCs/>
          <w:kern w:val="3"/>
          <w:sz w:val="28"/>
          <w:szCs w:val="28"/>
          <w:lang w:eastAsia="ru-RU"/>
        </w:rPr>
        <w:t>на который не разграничена, на торгах»</w:t>
      </w:r>
    </w:p>
    <w:p w14:paraId="4243ECFC" w14:textId="77777777" w:rsidR="004910D5" w:rsidRPr="004910D5" w:rsidRDefault="004910D5" w:rsidP="004910D5">
      <w:pPr>
        <w:suppressAutoHyphens/>
        <w:overflowPunct w:val="0"/>
        <w:autoSpaceDE w:val="0"/>
        <w:autoSpaceDN w:val="0"/>
        <w:spacing w:after="0" w:line="240" w:lineRule="auto"/>
        <w:ind w:firstLine="720"/>
        <w:jc w:val="both"/>
        <w:rPr>
          <w:rFonts w:ascii="Times New Roman" w:eastAsia="Times New Roman" w:hAnsi="Times New Roman" w:cs="Times New Roman"/>
          <w:bCs/>
          <w:kern w:val="3"/>
          <w:sz w:val="28"/>
          <w:szCs w:val="28"/>
          <w:lang w:eastAsia="ru-RU"/>
        </w:rPr>
      </w:pPr>
    </w:p>
    <w:p w14:paraId="42E757BD" w14:textId="77777777" w:rsidR="004910D5" w:rsidRPr="004910D5" w:rsidRDefault="004910D5" w:rsidP="004910D5">
      <w:pPr>
        <w:suppressAutoHyphens/>
        <w:overflowPunct w:val="0"/>
        <w:autoSpaceDE w:val="0"/>
        <w:autoSpaceDN w:val="0"/>
        <w:spacing w:after="0" w:line="240" w:lineRule="auto"/>
        <w:ind w:left="426" w:firstLine="567"/>
        <w:jc w:val="both"/>
        <w:rPr>
          <w:rFonts w:ascii="Times New Roman" w:eastAsia="Times New Roman" w:hAnsi="Times New Roman" w:cs="Times New Roman"/>
          <w:kern w:val="3"/>
          <w:sz w:val="28"/>
          <w:szCs w:val="28"/>
          <w:lang w:eastAsia="ru-RU"/>
        </w:rPr>
      </w:pPr>
      <w:r w:rsidRPr="004910D5">
        <w:rPr>
          <w:rFonts w:ascii="Times New Roman" w:eastAsia="Times New Roman" w:hAnsi="Times New Roman" w:cs="Times New Roman"/>
          <w:kern w:val="3"/>
          <w:sz w:val="28"/>
          <w:szCs w:val="28"/>
          <w:lang w:eastAsia="ru-RU"/>
        </w:rPr>
        <w:t xml:space="preserve">В соответствии </w:t>
      </w:r>
      <w:r w:rsidRPr="00260AA1">
        <w:rPr>
          <w:rFonts w:ascii="Times New Roman" w:eastAsia="Times New Roman" w:hAnsi="Times New Roman" w:cs="Times New Roman"/>
          <w:kern w:val="3"/>
          <w:sz w:val="28"/>
          <w:szCs w:val="28"/>
          <w:lang w:eastAsia="ru-RU"/>
        </w:rPr>
        <w:t xml:space="preserve">с </w:t>
      </w:r>
      <w:hyperlink r:id="rId5" w:history="1">
        <w:r w:rsidRPr="00260AA1">
          <w:rPr>
            <w:rFonts w:ascii="Times New Roman" w:eastAsia="Times New Roman" w:hAnsi="Times New Roman" w:cs="Times New Roman"/>
            <w:kern w:val="3"/>
            <w:sz w:val="28"/>
            <w:szCs w:val="28"/>
            <w:lang w:eastAsia="ru-RU"/>
          </w:rPr>
          <w:t>Федеральными законами</w:t>
        </w:r>
      </w:hyperlink>
      <w:r w:rsidRPr="00260AA1">
        <w:rPr>
          <w:rFonts w:ascii="Times New Roman" w:eastAsia="Times New Roman" w:hAnsi="Times New Roman" w:cs="Times New Roman"/>
          <w:kern w:val="3"/>
          <w:sz w:val="28"/>
          <w:szCs w:val="28"/>
          <w:lang w:eastAsia="ru-RU"/>
        </w:rPr>
        <w:t xml:space="preserve"> от</w:t>
      </w:r>
      <w:r w:rsidRPr="004910D5">
        <w:rPr>
          <w:rFonts w:ascii="Times New Roman" w:eastAsia="Times New Roman" w:hAnsi="Times New Roman" w:cs="Times New Roman"/>
          <w:kern w:val="3"/>
          <w:sz w:val="28"/>
          <w:szCs w:val="28"/>
          <w:lang w:eastAsia="ru-RU"/>
        </w:rPr>
        <w:t xml:space="preserve"> 6 октября 2003 года №131-ФЗ "Об общих принципах организации местного самоуправления в Российской Федерации", от 27 июля 2010 года № 210-ФЗ "Об организации предоставления государственных и муниципальных услуг", Уставом Семецкого сельского поселения,</w:t>
      </w:r>
    </w:p>
    <w:p w14:paraId="401DBF7B" w14:textId="77777777" w:rsidR="004910D5" w:rsidRPr="004910D5" w:rsidRDefault="004910D5" w:rsidP="004910D5">
      <w:pPr>
        <w:suppressAutoHyphens/>
        <w:overflowPunct w:val="0"/>
        <w:autoSpaceDE w:val="0"/>
        <w:autoSpaceDN w:val="0"/>
        <w:spacing w:after="0" w:line="240" w:lineRule="auto"/>
        <w:ind w:left="426" w:firstLine="567"/>
        <w:jc w:val="both"/>
        <w:rPr>
          <w:rFonts w:ascii="Times New Roman" w:eastAsia="Times New Roman" w:hAnsi="Times New Roman" w:cs="Times New Roman"/>
          <w:kern w:val="3"/>
          <w:sz w:val="28"/>
          <w:szCs w:val="28"/>
          <w:lang w:eastAsia="ru-RU"/>
        </w:rPr>
      </w:pPr>
      <w:r w:rsidRPr="004910D5">
        <w:rPr>
          <w:rFonts w:ascii="Times New Roman" w:eastAsia="Times New Roman" w:hAnsi="Times New Roman" w:cs="Times New Roman"/>
          <w:kern w:val="3"/>
          <w:sz w:val="28"/>
          <w:szCs w:val="28"/>
          <w:lang w:eastAsia="ru-RU"/>
        </w:rPr>
        <w:t>ПОСТАНОВЛЯЮ:</w:t>
      </w:r>
    </w:p>
    <w:p w14:paraId="5047B902" w14:textId="77777777" w:rsidR="004910D5" w:rsidRPr="004910D5" w:rsidRDefault="004910D5" w:rsidP="004910D5">
      <w:pPr>
        <w:suppressAutoHyphens/>
        <w:overflowPunct w:val="0"/>
        <w:autoSpaceDE w:val="0"/>
        <w:autoSpaceDN w:val="0"/>
        <w:spacing w:after="0" w:line="240" w:lineRule="auto"/>
        <w:ind w:firstLine="567"/>
        <w:jc w:val="both"/>
        <w:rPr>
          <w:rFonts w:ascii="Times New Roman" w:eastAsia="Times New Roman" w:hAnsi="Times New Roman" w:cs="Times New Roman"/>
          <w:kern w:val="3"/>
          <w:sz w:val="28"/>
          <w:szCs w:val="28"/>
          <w:lang w:eastAsia="ru-RU"/>
        </w:rPr>
      </w:pPr>
    </w:p>
    <w:p w14:paraId="6A916E12" w14:textId="071644DC" w:rsidR="004910D5" w:rsidRPr="004910D5" w:rsidRDefault="009A4BD9" w:rsidP="009A4BD9">
      <w:pPr>
        <w:keepNext/>
        <w:suppressAutoHyphens/>
        <w:overflowPunct w:val="0"/>
        <w:autoSpaceDE w:val="0"/>
        <w:autoSpaceDN w:val="0"/>
        <w:spacing w:after="0" w:line="240" w:lineRule="auto"/>
        <w:ind w:left="142"/>
        <w:outlineLvl w:val="0"/>
        <w:rPr>
          <w:rFonts w:ascii="Times New Roman" w:eastAsia="Times New Roman" w:hAnsi="Times New Roman" w:cs="Times New Roman"/>
          <w:kern w:val="3"/>
          <w:sz w:val="28"/>
          <w:szCs w:val="28"/>
          <w:lang w:eastAsia="ru-RU"/>
        </w:rPr>
      </w:pPr>
      <w:r>
        <w:rPr>
          <w:rFonts w:ascii="Times New Roman" w:eastAsia="Times New Roman" w:hAnsi="Times New Roman" w:cs="Times New Roman"/>
          <w:kern w:val="3"/>
          <w:sz w:val="28"/>
          <w:szCs w:val="28"/>
          <w:lang w:eastAsia="ru-RU"/>
        </w:rPr>
        <w:t xml:space="preserve">           </w:t>
      </w:r>
      <w:r w:rsidR="004910D5" w:rsidRPr="004910D5">
        <w:rPr>
          <w:rFonts w:ascii="Times New Roman" w:eastAsia="Times New Roman" w:hAnsi="Times New Roman" w:cs="Times New Roman"/>
          <w:kern w:val="3"/>
          <w:sz w:val="28"/>
          <w:szCs w:val="28"/>
          <w:lang w:eastAsia="ru-RU"/>
        </w:rPr>
        <w:t xml:space="preserve">1. Утвердить административный регламент предоставления муниципальной услуги </w:t>
      </w:r>
      <w:r w:rsidRPr="004910D5">
        <w:rPr>
          <w:rFonts w:ascii="Times New Roman" w:eastAsia="Times New Roman" w:hAnsi="Times New Roman" w:cs="Times New Roman"/>
          <w:bCs/>
          <w:kern w:val="3"/>
          <w:sz w:val="28"/>
          <w:szCs w:val="28"/>
          <w:lang w:eastAsia="ru-RU"/>
        </w:rPr>
        <w:t xml:space="preserve">«Предоставление земельного участка, находящегося в </w:t>
      </w:r>
      <w:r>
        <w:rPr>
          <w:rFonts w:ascii="Times New Roman" w:eastAsia="Times New Roman" w:hAnsi="Times New Roman" w:cs="Times New Roman"/>
          <w:bCs/>
          <w:kern w:val="3"/>
          <w:sz w:val="28"/>
          <w:szCs w:val="28"/>
          <w:lang w:eastAsia="ru-RU"/>
        </w:rPr>
        <w:t>м</w:t>
      </w:r>
      <w:r w:rsidRPr="004910D5">
        <w:rPr>
          <w:rFonts w:ascii="Times New Roman" w:eastAsia="Times New Roman" w:hAnsi="Times New Roman" w:cs="Times New Roman"/>
          <w:bCs/>
          <w:kern w:val="3"/>
          <w:sz w:val="28"/>
          <w:szCs w:val="28"/>
          <w:lang w:eastAsia="ru-RU"/>
        </w:rPr>
        <w:t>униципальной собственности, или государственная собственность на который не разграничена, на торгах»</w:t>
      </w:r>
      <w:r w:rsidR="004910D5" w:rsidRPr="004910D5">
        <w:rPr>
          <w:rFonts w:ascii="Times New Roman" w:eastAsia="Times New Roman" w:hAnsi="Times New Roman" w:cs="Times New Roman"/>
          <w:kern w:val="3"/>
          <w:sz w:val="28"/>
          <w:szCs w:val="28"/>
          <w:lang w:eastAsia="ru-RU"/>
        </w:rPr>
        <w:t xml:space="preserve"> (приложение).</w:t>
      </w:r>
    </w:p>
    <w:p w14:paraId="68389B67" w14:textId="77777777" w:rsidR="004910D5" w:rsidRPr="004910D5" w:rsidRDefault="004910D5" w:rsidP="004910D5">
      <w:pPr>
        <w:suppressAutoHyphens/>
        <w:overflowPunct w:val="0"/>
        <w:autoSpaceDE w:val="0"/>
        <w:autoSpaceDN w:val="0"/>
        <w:spacing w:after="0" w:line="240" w:lineRule="auto"/>
        <w:ind w:left="426" w:firstLine="567"/>
        <w:jc w:val="both"/>
        <w:rPr>
          <w:rFonts w:ascii="Times New Roman" w:eastAsia="Times New Roman" w:hAnsi="Times New Roman" w:cs="Times New Roman"/>
          <w:kern w:val="3"/>
          <w:sz w:val="28"/>
          <w:szCs w:val="28"/>
          <w:lang w:eastAsia="ru-RU"/>
        </w:rPr>
      </w:pPr>
      <w:r w:rsidRPr="004910D5">
        <w:rPr>
          <w:rFonts w:ascii="Times New Roman" w:eastAsia="Times New Roman" w:hAnsi="Times New Roman" w:cs="Times New Roman"/>
          <w:kern w:val="3"/>
          <w:sz w:val="28"/>
          <w:szCs w:val="28"/>
          <w:lang w:eastAsia="ru-RU"/>
        </w:rPr>
        <w:t xml:space="preserve">2. Настоящее постановление вступает в силу со дня его официального опубликования на сайте администрации: </w:t>
      </w:r>
      <w:r w:rsidRPr="004910D5">
        <w:rPr>
          <w:rFonts w:ascii="Times New Roman" w:eastAsia="Times New Roman" w:hAnsi="Times New Roman" w:cs="Times New Roman"/>
          <w:kern w:val="3"/>
          <w:sz w:val="28"/>
          <w:szCs w:val="28"/>
          <w:lang w:val="en-US" w:eastAsia="ru-RU"/>
        </w:rPr>
        <w:t>www</w:t>
      </w:r>
      <w:r w:rsidRPr="004910D5">
        <w:rPr>
          <w:rFonts w:ascii="Times New Roman" w:eastAsia="Times New Roman" w:hAnsi="Times New Roman" w:cs="Times New Roman"/>
          <w:kern w:val="3"/>
          <w:sz w:val="28"/>
          <w:szCs w:val="28"/>
          <w:lang w:eastAsia="ru-RU"/>
        </w:rPr>
        <w:t>.</w:t>
      </w:r>
      <w:proofErr w:type="spellStart"/>
      <w:r w:rsidRPr="004910D5">
        <w:rPr>
          <w:rFonts w:ascii="Times New Roman" w:eastAsia="Times New Roman" w:hAnsi="Times New Roman" w:cs="Times New Roman"/>
          <w:kern w:val="3"/>
          <w:sz w:val="28"/>
          <w:szCs w:val="28"/>
          <w:lang w:val="en-US" w:eastAsia="ru-RU"/>
        </w:rPr>
        <w:t>semcy</w:t>
      </w:r>
      <w:proofErr w:type="spellEnd"/>
      <w:r w:rsidRPr="004910D5">
        <w:rPr>
          <w:rFonts w:ascii="Times New Roman" w:eastAsia="Times New Roman" w:hAnsi="Times New Roman" w:cs="Times New Roman"/>
          <w:kern w:val="3"/>
          <w:sz w:val="28"/>
          <w:szCs w:val="28"/>
          <w:lang w:eastAsia="ru-RU"/>
        </w:rPr>
        <w:t>.</w:t>
      </w:r>
      <w:proofErr w:type="spellStart"/>
      <w:r w:rsidRPr="004910D5">
        <w:rPr>
          <w:rFonts w:ascii="Times New Roman" w:eastAsia="Times New Roman" w:hAnsi="Times New Roman" w:cs="Times New Roman"/>
          <w:kern w:val="3"/>
          <w:sz w:val="28"/>
          <w:szCs w:val="28"/>
          <w:lang w:val="en-US" w:eastAsia="ru-RU"/>
        </w:rPr>
        <w:t>ru</w:t>
      </w:r>
      <w:proofErr w:type="spellEnd"/>
    </w:p>
    <w:p w14:paraId="5EAEA9B7" w14:textId="77777777" w:rsidR="004910D5" w:rsidRPr="004910D5" w:rsidRDefault="004910D5" w:rsidP="004910D5">
      <w:pPr>
        <w:suppressAutoHyphens/>
        <w:overflowPunct w:val="0"/>
        <w:autoSpaceDE w:val="0"/>
        <w:autoSpaceDN w:val="0"/>
        <w:spacing w:after="0" w:line="240" w:lineRule="auto"/>
        <w:ind w:left="426" w:firstLine="567"/>
        <w:jc w:val="both"/>
        <w:rPr>
          <w:rFonts w:ascii="Times New Roman" w:eastAsia="Times New Roman" w:hAnsi="Times New Roman" w:cs="Times New Roman"/>
          <w:kern w:val="3"/>
          <w:sz w:val="28"/>
          <w:szCs w:val="28"/>
          <w:lang w:eastAsia="ru-RU"/>
        </w:rPr>
      </w:pPr>
      <w:r w:rsidRPr="004910D5">
        <w:rPr>
          <w:rFonts w:ascii="Times New Roman" w:eastAsia="Times New Roman" w:hAnsi="Times New Roman" w:cs="Times New Roman"/>
          <w:kern w:val="3"/>
          <w:sz w:val="28"/>
          <w:szCs w:val="28"/>
          <w:lang w:eastAsia="ru-RU"/>
        </w:rPr>
        <w:t>3.   Контроль за исполнением настоящего постановления оставляю за собой.</w:t>
      </w:r>
    </w:p>
    <w:p w14:paraId="6DB1AF83" w14:textId="77777777" w:rsidR="004910D5" w:rsidRPr="004910D5" w:rsidRDefault="004910D5" w:rsidP="004910D5">
      <w:pPr>
        <w:suppressAutoHyphens/>
        <w:overflowPunct w:val="0"/>
        <w:autoSpaceDE w:val="0"/>
        <w:autoSpaceDN w:val="0"/>
        <w:spacing w:after="0" w:line="240" w:lineRule="auto"/>
        <w:ind w:firstLine="567"/>
        <w:jc w:val="both"/>
        <w:rPr>
          <w:rFonts w:ascii="Times New Roman" w:eastAsia="Times New Roman" w:hAnsi="Times New Roman" w:cs="Times New Roman"/>
          <w:kern w:val="3"/>
          <w:sz w:val="24"/>
          <w:lang w:eastAsia="ru-RU"/>
        </w:rPr>
      </w:pPr>
    </w:p>
    <w:p w14:paraId="54A73338" w14:textId="77777777" w:rsidR="004910D5" w:rsidRPr="004910D5" w:rsidRDefault="004910D5" w:rsidP="004910D5">
      <w:pPr>
        <w:suppressAutoHyphens/>
        <w:overflowPunct w:val="0"/>
        <w:autoSpaceDE w:val="0"/>
        <w:autoSpaceDN w:val="0"/>
        <w:spacing w:after="0" w:line="240" w:lineRule="auto"/>
        <w:ind w:firstLine="567"/>
        <w:jc w:val="both"/>
        <w:rPr>
          <w:rFonts w:ascii="Times New Roman" w:eastAsia="Times New Roman" w:hAnsi="Times New Roman" w:cs="Times New Roman"/>
          <w:kern w:val="3"/>
          <w:sz w:val="24"/>
          <w:lang w:eastAsia="ru-RU"/>
        </w:rPr>
      </w:pPr>
    </w:p>
    <w:p w14:paraId="2D64C449" w14:textId="77777777" w:rsidR="004910D5" w:rsidRPr="004910D5" w:rsidRDefault="004910D5" w:rsidP="004910D5">
      <w:pPr>
        <w:suppressAutoHyphens/>
        <w:overflowPunct w:val="0"/>
        <w:autoSpaceDE w:val="0"/>
        <w:autoSpaceDN w:val="0"/>
        <w:spacing w:after="0" w:line="240" w:lineRule="auto"/>
        <w:ind w:firstLine="567"/>
        <w:jc w:val="both"/>
        <w:rPr>
          <w:rFonts w:ascii="Times New Roman" w:eastAsia="Times New Roman" w:hAnsi="Times New Roman" w:cs="Times New Roman"/>
          <w:kern w:val="3"/>
          <w:sz w:val="24"/>
          <w:lang w:eastAsia="ru-RU"/>
        </w:rPr>
      </w:pPr>
    </w:p>
    <w:p w14:paraId="0DCAEF4D" w14:textId="77777777" w:rsidR="004910D5" w:rsidRPr="004910D5" w:rsidRDefault="004910D5" w:rsidP="009A4BD9">
      <w:pPr>
        <w:suppressAutoHyphens/>
        <w:overflowPunct w:val="0"/>
        <w:autoSpaceDE w:val="0"/>
        <w:autoSpaceDN w:val="0"/>
        <w:spacing w:after="0" w:line="240" w:lineRule="auto"/>
        <w:rPr>
          <w:rFonts w:ascii="Times New Roman" w:eastAsia="Times New Roman" w:hAnsi="Times New Roman" w:cs="Times New Roman"/>
          <w:kern w:val="3"/>
          <w:sz w:val="28"/>
          <w:szCs w:val="24"/>
          <w:lang w:eastAsia="ru-RU"/>
        </w:rPr>
      </w:pPr>
      <w:r w:rsidRPr="004910D5">
        <w:rPr>
          <w:rFonts w:ascii="Times New Roman" w:eastAsia="Times New Roman" w:hAnsi="Times New Roman" w:cs="Times New Roman"/>
          <w:kern w:val="3"/>
          <w:sz w:val="28"/>
          <w:szCs w:val="24"/>
          <w:lang w:eastAsia="ru-RU"/>
        </w:rPr>
        <w:t>Глава Семецкой</w:t>
      </w:r>
    </w:p>
    <w:p w14:paraId="3D4B1B17" w14:textId="12DE5DBF" w:rsidR="004910D5" w:rsidRPr="004910D5" w:rsidRDefault="004910D5" w:rsidP="009A4BD9">
      <w:pPr>
        <w:suppressAutoHyphens/>
        <w:overflowPunct w:val="0"/>
        <w:autoSpaceDE w:val="0"/>
        <w:autoSpaceDN w:val="0"/>
        <w:spacing w:after="0" w:line="240" w:lineRule="auto"/>
        <w:rPr>
          <w:rFonts w:ascii="Times New Roman" w:eastAsia="Times New Roman" w:hAnsi="Times New Roman" w:cs="Times New Roman"/>
          <w:kern w:val="3"/>
          <w:sz w:val="28"/>
          <w:szCs w:val="24"/>
          <w:lang w:eastAsia="ru-RU"/>
        </w:rPr>
      </w:pPr>
      <w:r w:rsidRPr="004910D5">
        <w:rPr>
          <w:rFonts w:ascii="Times New Roman" w:eastAsia="Times New Roman" w:hAnsi="Times New Roman" w:cs="Times New Roman"/>
          <w:kern w:val="3"/>
          <w:sz w:val="28"/>
          <w:szCs w:val="24"/>
          <w:lang w:eastAsia="ru-RU"/>
        </w:rPr>
        <w:t>сельской администрации                                                    Р.В. Шевцов</w:t>
      </w:r>
    </w:p>
    <w:p w14:paraId="5749E582" w14:textId="60958FC3" w:rsidR="004910D5" w:rsidRDefault="004910D5"/>
    <w:p w14:paraId="64B91DBB" w14:textId="2CB66C5F" w:rsidR="00E109C1" w:rsidRDefault="00E109C1"/>
    <w:p w14:paraId="6D683F64" w14:textId="5354D916" w:rsidR="00E109C1" w:rsidRDefault="00E109C1"/>
    <w:p w14:paraId="79190146" w14:textId="5223845B" w:rsidR="00E109C1" w:rsidRDefault="00E109C1"/>
    <w:p w14:paraId="379987C0" w14:textId="17F9B1C9" w:rsidR="0011578B" w:rsidRDefault="0011578B"/>
    <w:p w14:paraId="6126281C" w14:textId="0FDDADF0" w:rsidR="0011578B" w:rsidRDefault="0011578B"/>
    <w:p w14:paraId="46669C04" w14:textId="697C1866" w:rsidR="0011578B" w:rsidRDefault="0011578B"/>
    <w:p w14:paraId="58C0DDD1" w14:textId="77777777" w:rsidR="0011578B" w:rsidRDefault="0011578B"/>
    <w:p w14:paraId="3D28AA45" w14:textId="77777777" w:rsidR="00E109C1" w:rsidRDefault="00E109C1" w:rsidP="00E109C1">
      <w:pPr>
        <w:pStyle w:val="a3"/>
        <w:ind w:firstLine="0"/>
        <w:jc w:val="right"/>
      </w:pPr>
      <w:r>
        <w:lastRenderedPageBreak/>
        <w:t>Приложение</w:t>
      </w:r>
    </w:p>
    <w:p w14:paraId="5C18E74A" w14:textId="77777777" w:rsidR="00E109C1" w:rsidRDefault="00E109C1" w:rsidP="00E109C1">
      <w:pPr>
        <w:pStyle w:val="a3"/>
        <w:ind w:firstLine="0"/>
        <w:jc w:val="right"/>
      </w:pPr>
      <w:r>
        <w:t>к постановлению Администрации</w:t>
      </w:r>
    </w:p>
    <w:p w14:paraId="426DF400" w14:textId="77777777" w:rsidR="00E109C1" w:rsidRDefault="00E109C1" w:rsidP="00E109C1">
      <w:pPr>
        <w:pStyle w:val="a3"/>
        <w:jc w:val="right"/>
      </w:pPr>
      <w:r>
        <w:t>Семецкого</w:t>
      </w:r>
      <w:r w:rsidRPr="00FB4B83">
        <w:t xml:space="preserve"> сельского поселения</w:t>
      </w:r>
    </w:p>
    <w:p w14:paraId="0F366FFB" w14:textId="581ED25E" w:rsidR="00E109C1" w:rsidRDefault="00E109C1" w:rsidP="00E109C1">
      <w:pPr>
        <w:pStyle w:val="a3"/>
        <w:jc w:val="right"/>
      </w:pPr>
      <w:r>
        <w:t xml:space="preserve">от </w:t>
      </w:r>
      <w:r w:rsidR="00616BBE">
        <w:t>22</w:t>
      </w:r>
      <w:r>
        <w:t>.12.2025 №</w:t>
      </w:r>
      <w:r w:rsidR="00616BBE">
        <w:t>123</w:t>
      </w:r>
    </w:p>
    <w:p w14:paraId="54258727" w14:textId="7F6DA13A" w:rsidR="00643FD9" w:rsidRPr="00931A7B" w:rsidRDefault="00643FD9" w:rsidP="00133576">
      <w:pPr>
        <w:pStyle w:val="a4"/>
        <w:jc w:val="center"/>
        <w:rPr>
          <w:b/>
          <w:bCs/>
          <w:color w:val="000000"/>
          <w:sz w:val="28"/>
          <w:szCs w:val="28"/>
        </w:rPr>
      </w:pPr>
      <w:r w:rsidRPr="00931A7B">
        <w:rPr>
          <w:b/>
          <w:bCs/>
          <w:color w:val="000000"/>
          <w:sz w:val="28"/>
          <w:szCs w:val="28"/>
        </w:rPr>
        <w:t>Административный регламент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p w14:paraId="2BCF377E" w14:textId="77777777" w:rsidR="00133576" w:rsidRPr="00133576" w:rsidRDefault="00133576" w:rsidP="00133576">
      <w:pPr>
        <w:pStyle w:val="a4"/>
        <w:jc w:val="center"/>
        <w:rPr>
          <w:color w:val="000000"/>
          <w:sz w:val="28"/>
          <w:szCs w:val="28"/>
        </w:rPr>
      </w:pPr>
    </w:p>
    <w:p w14:paraId="5B80F6B2" w14:textId="77777777" w:rsidR="00133576" w:rsidRPr="00C94075" w:rsidRDefault="00133576" w:rsidP="00133576">
      <w:pPr>
        <w:spacing w:after="0"/>
        <w:jc w:val="center"/>
        <w:rPr>
          <w:rFonts w:ascii="Times New Roman" w:hAnsi="Times New Roman" w:cs="Times New Roman"/>
          <w:b/>
          <w:bCs/>
          <w:sz w:val="24"/>
          <w:szCs w:val="24"/>
          <w:lang w:bidi="ru-RU"/>
        </w:rPr>
      </w:pPr>
      <w:bookmarkStart w:id="0" w:name="bookmark19"/>
      <w:r w:rsidRPr="00C94075">
        <w:rPr>
          <w:rFonts w:ascii="Times New Roman" w:hAnsi="Times New Roman" w:cs="Times New Roman"/>
          <w:b/>
          <w:bCs/>
          <w:sz w:val="24"/>
          <w:szCs w:val="24"/>
          <w:lang w:bidi="ru-RU"/>
        </w:rPr>
        <w:t>Раздел I. Общие положения</w:t>
      </w:r>
      <w:bookmarkEnd w:id="0"/>
    </w:p>
    <w:p w14:paraId="7D84F9EE" w14:textId="77777777" w:rsidR="00133576" w:rsidRPr="00C94075" w:rsidRDefault="00133576" w:rsidP="00133576">
      <w:pPr>
        <w:spacing w:after="0"/>
        <w:jc w:val="center"/>
        <w:rPr>
          <w:rFonts w:ascii="Times New Roman" w:hAnsi="Times New Roman" w:cs="Times New Roman"/>
          <w:b/>
          <w:bCs/>
          <w:sz w:val="24"/>
          <w:szCs w:val="24"/>
          <w:lang w:bidi="ru-RU"/>
        </w:rPr>
      </w:pPr>
      <w:bookmarkStart w:id="1" w:name="bookmark17"/>
      <w:bookmarkStart w:id="2" w:name="bookmark18"/>
      <w:bookmarkStart w:id="3" w:name="bookmark20"/>
      <w:r w:rsidRPr="00C94075">
        <w:rPr>
          <w:rFonts w:ascii="Times New Roman" w:hAnsi="Times New Roman" w:cs="Times New Roman"/>
          <w:b/>
          <w:bCs/>
          <w:sz w:val="24"/>
          <w:szCs w:val="24"/>
          <w:lang w:bidi="ru-RU"/>
        </w:rPr>
        <w:t>Предмет регулирования Административного регламента</w:t>
      </w:r>
      <w:bookmarkEnd w:id="1"/>
      <w:bookmarkEnd w:id="2"/>
      <w:bookmarkEnd w:id="3"/>
    </w:p>
    <w:p w14:paraId="2A82854A" w14:textId="118E4EE9" w:rsidR="002C7076" w:rsidRPr="002C7076" w:rsidRDefault="002C7076" w:rsidP="002C7076">
      <w:pPr>
        <w:rPr>
          <w:rFonts w:ascii="Times New Roman" w:hAnsi="Times New Roman" w:cs="Times New Roman"/>
          <w:sz w:val="24"/>
          <w:szCs w:val="24"/>
          <w:lang w:bidi="ru-RU"/>
        </w:rPr>
      </w:pPr>
      <w:bookmarkStart w:id="4" w:name="bookmark21"/>
      <w:bookmarkEnd w:id="4"/>
      <w:r w:rsidRPr="002C7076">
        <w:rPr>
          <w:rFonts w:ascii="Times New Roman" w:hAnsi="Times New Roman" w:cs="Times New Roman"/>
          <w:sz w:val="24"/>
          <w:szCs w:val="24"/>
          <w:lang w:bidi="ru-RU"/>
        </w:rPr>
        <w:t xml:space="preserve">1.1 Типовой административный регламент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земельных участков на торгах в </w:t>
      </w:r>
      <w:r w:rsidR="00D340F5">
        <w:rPr>
          <w:rFonts w:ascii="Times New Roman" w:hAnsi="Times New Roman" w:cs="Times New Roman"/>
          <w:sz w:val="24"/>
          <w:szCs w:val="24"/>
          <w:lang w:bidi="ru-RU"/>
        </w:rPr>
        <w:t>Почепском районе Брянской области.</w:t>
      </w:r>
    </w:p>
    <w:p w14:paraId="6C4025D9" w14:textId="77777777" w:rsidR="002C7076" w:rsidRPr="002C7076" w:rsidRDefault="002C7076" w:rsidP="002C7076">
      <w:pPr>
        <w:jc w:val="center"/>
        <w:rPr>
          <w:rFonts w:ascii="Times New Roman" w:hAnsi="Times New Roman" w:cs="Times New Roman"/>
          <w:b/>
          <w:bCs/>
          <w:sz w:val="24"/>
          <w:szCs w:val="24"/>
          <w:lang w:bidi="ru-RU"/>
        </w:rPr>
      </w:pPr>
      <w:r w:rsidRPr="002C7076">
        <w:rPr>
          <w:rFonts w:ascii="Times New Roman" w:hAnsi="Times New Roman" w:cs="Times New Roman"/>
          <w:b/>
          <w:bCs/>
          <w:sz w:val="24"/>
          <w:szCs w:val="24"/>
          <w:lang w:bidi="ru-RU"/>
        </w:rPr>
        <w:t>Круг Заявителей</w:t>
      </w:r>
    </w:p>
    <w:p w14:paraId="744A4B27" w14:textId="77777777" w:rsidR="00C94075" w:rsidRDefault="002C7076" w:rsidP="002C7076">
      <w:pPr>
        <w:rPr>
          <w:rFonts w:ascii="Times New Roman" w:hAnsi="Times New Roman" w:cs="Times New Roman"/>
          <w:sz w:val="24"/>
          <w:szCs w:val="24"/>
          <w:lang w:bidi="ru-RU"/>
        </w:rPr>
      </w:pPr>
      <w:r w:rsidRPr="002C7076">
        <w:rPr>
          <w:rFonts w:ascii="Times New Roman" w:hAnsi="Times New Roman" w:cs="Times New Roman"/>
          <w:sz w:val="24"/>
          <w:szCs w:val="24"/>
          <w:lang w:bidi="ru-RU"/>
        </w:rPr>
        <w:t xml:space="preserve">1.2. Заявителями на получение муниципальной услуги являются физические лица, юридические лица и индивидуальные предприниматели (далее - Заявитель). </w:t>
      </w:r>
    </w:p>
    <w:p w14:paraId="73F8D7FC" w14:textId="116F422C" w:rsidR="002C7076" w:rsidRPr="002C7076" w:rsidRDefault="002C7076" w:rsidP="002C7076">
      <w:pPr>
        <w:rPr>
          <w:rFonts w:ascii="Times New Roman" w:hAnsi="Times New Roman" w:cs="Times New Roman"/>
          <w:sz w:val="24"/>
          <w:szCs w:val="24"/>
          <w:lang w:bidi="ru-RU"/>
        </w:rPr>
      </w:pPr>
      <w:r w:rsidRPr="002C7076">
        <w:rPr>
          <w:rFonts w:ascii="Times New Roman" w:hAnsi="Times New Roman" w:cs="Times New Roman"/>
          <w:sz w:val="24"/>
          <w:szCs w:val="24"/>
          <w:lang w:bidi="ru-RU"/>
        </w:rPr>
        <w:t>1.3. Интересы заявителей, указанных в пункте 1.2 настоящего типового Административного регламента, могут представлять лица, обладающие соответствующими полномочиями                                                                       (далее - представитель).</w:t>
      </w:r>
    </w:p>
    <w:p w14:paraId="2C82DCF4" w14:textId="77777777" w:rsidR="002C7076" w:rsidRPr="002C7076" w:rsidRDefault="002C7076" w:rsidP="002C7076">
      <w:pPr>
        <w:jc w:val="center"/>
        <w:rPr>
          <w:rFonts w:ascii="Times New Roman" w:hAnsi="Times New Roman" w:cs="Times New Roman"/>
          <w:b/>
          <w:bCs/>
          <w:sz w:val="24"/>
          <w:szCs w:val="24"/>
          <w:lang w:bidi="ru-RU"/>
        </w:rPr>
      </w:pPr>
      <w:r w:rsidRPr="002C7076">
        <w:rPr>
          <w:rFonts w:ascii="Times New Roman" w:hAnsi="Times New Roman" w:cs="Times New Roman"/>
          <w:b/>
          <w:bCs/>
          <w:sz w:val="24"/>
          <w:szCs w:val="24"/>
          <w:lang w:bidi="ru-RU"/>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3363409A" w14:textId="77777777" w:rsidR="002C7076" w:rsidRPr="002C7076" w:rsidRDefault="002C7076" w:rsidP="00D340F5">
      <w:pPr>
        <w:spacing w:after="0"/>
        <w:rPr>
          <w:rFonts w:ascii="Times New Roman" w:hAnsi="Times New Roman" w:cs="Times New Roman"/>
          <w:sz w:val="24"/>
          <w:szCs w:val="24"/>
          <w:lang w:bidi="ru-RU"/>
        </w:rPr>
      </w:pPr>
      <w:r w:rsidRPr="002C7076">
        <w:rPr>
          <w:rFonts w:ascii="Times New Roman" w:hAnsi="Times New Roman" w:cs="Times New Roman"/>
          <w:sz w:val="24"/>
          <w:szCs w:val="24"/>
          <w:lang w:bidi="ru-RU"/>
        </w:rPr>
        <w:t>1.4. Вариант предоставления муниципальной услуги определяется на основании ответов на вопросы анкетирования Заявителя посредством ЕПГУ.</w:t>
      </w:r>
    </w:p>
    <w:p w14:paraId="01B2241F" w14:textId="77777777" w:rsidR="002C7076" w:rsidRPr="002C7076" w:rsidRDefault="002C7076" w:rsidP="00D340F5">
      <w:pPr>
        <w:spacing w:after="0"/>
        <w:rPr>
          <w:rFonts w:ascii="Times New Roman" w:hAnsi="Times New Roman" w:cs="Times New Roman"/>
          <w:sz w:val="24"/>
          <w:szCs w:val="24"/>
          <w:lang w:bidi="ru-RU"/>
        </w:rPr>
      </w:pPr>
      <w:r w:rsidRPr="002C7076">
        <w:rPr>
          <w:rFonts w:ascii="Times New Roman" w:hAnsi="Times New Roman" w:cs="Times New Roman"/>
          <w:sz w:val="24"/>
          <w:szCs w:val="24"/>
          <w:lang w:bidi="ru-RU"/>
        </w:rPr>
        <w:t>Перечень признаков заявителей, а также комбинации значений признаков, каждая из которых соответствует одному варианту предоставления муниципальной услуги приведены в Приложении № 11 к настоящему типовому Административному регламенту.</w:t>
      </w:r>
    </w:p>
    <w:p w14:paraId="2A207A60" w14:textId="77777777" w:rsidR="002C7076" w:rsidRPr="002C7076" w:rsidRDefault="002C7076" w:rsidP="00D340F5">
      <w:pPr>
        <w:spacing w:after="0"/>
        <w:rPr>
          <w:rFonts w:ascii="Times New Roman" w:hAnsi="Times New Roman" w:cs="Times New Roman"/>
          <w:sz w:val="24"/>
          <w:szCs w:val="24"/>
          <w:lang w:bidi="ru-RU"/>
        </w:rPr>
      </w:pPr>
      <w:r w:rsidRPr="002C7076">
        <w:rPr>
          <w:rFonts w:ascii="Times New Roman" w:hAnsi="Times New Roman" w:cs="Times New Roman"/>
          <w:sz w:val="24"/>
          <w:szCs w:val="24"/>
          <w:lang w:bidi="ru-RU"/>
        </w:rPr>
        <w:t>Информация по вопросам предоставления муниципальной услуги, сведения о ходе предоставления муниципальной услуги может быть получена на официальном сайте</w:t>
      </w:r>
    </w:p>
    <w:p w14:paraId="4E56E437" w14:textId="77777777" w:rsidR="002C7076" w:rsidRPr="002C7076"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органа местного самоуправления, а также в электронной форме через ЕПГУ.</w:t>
      </w:r>
    </w:p>
    <w:p w14:paraId="767E0032" w14:textId="77777777" w:rsidR="002C7076" w:rsidRPr="002C7076"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Справочная информация о местонахождении, графике работы, контактных телефонах многофункциональных центров предоставления муниципальных услуг (далее - МФЦ), участвующих в предоставлении муниципальной услуги (при наличии соглашения о взаимодействии), указывается на официальном сайте муниципального образования, информационных стендах в местах, предназначенных для предоставления муниципальной услуги.</w:t>
      </w:r>
    </w:p>
    <w:p w14:paraId="0ED66503" w14:textId="77777777" w:rsidR="002E4C02"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 xml:space="preserve">При консультировании заявителей должностные лица  предоставляют информацию по следующим вопросам: </w:t>
      </w:r>
    </w:p>
    <w:p w14:paraId="2E1A3457" w14:textId="77777777" w:rsidR="002E4C02"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 xml:space="preserve">- о правовых основаниях для предоставления муниципальной услуги; </w:t>
      </w:r>
    </w:p>
    <w:p w14:paraId="1378E700" w14:textId="77777777" w:rsidR="00374920"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lastRenderedPageBreak/>
        <w:t xml:space="preserve">- о графике работы; </w:t>
      </w:r>
    </w:p>
    <w:p w14:paraId="3770185D" w14:textId="77777777" w:rsidR="00374920"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 xml:space="preserve">- о круге заявителей муниципальной услуги и требованиях к ним; </w:t>
      </w:r>
    </w:p>
    <w:p w14:paraId="1C6E1FF3" w14:textId="77777777" w:rsidR="00374920"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 xml:space="preserve">- о порядке, сроках и условиях предоставления муниципальной услуги; </w:t>
      </w:r>
    </w:p>
    <w:p w14:paraId="07E7AF6F" w14:textId="77777777" w:rsidR="00374920"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 xml:space="preserve">- о перечне необходимых документов для предоставления муниципальной  услуги; </w:t>
      </w:r>
    </w:p>
    <w:p w14:paraId="21EBADE1" w14:textId="77777777" w:rsidR="00374920"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 xml:space="preserve">- об основаниях отказа в приеме документов, необходимых для предоставления муниципальной услуги; </w:t>
      </w:r>
    </w:p>
    <w:p w14:paraId="5ADA85C8" w14:textId="5E41EB45" w:rsidR="002C7076" w:rsidRPr="002C7076"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 об основаниях отказа в предоставлении муниципальной услуги.</w:t>
      </w:r>
    </w:p>
    <w:p w14:paraId="422866E2" w14:textId="34D68A1D" w:rsidR="002C7076" w:rsidRPr="00C94075"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Информация по вопросам предоставления муниципальной услуги может быть получена заявителями самостоятельно на официальном сайте органа местного самоуправления в сети Интернет, Портале, официальном сайте МФЦ - www.</w:t>
      </w:r>
      <w:hyperlink r:id="rId6" w:tgtFrame="_blank" w:history="1">
        <w:r w:rsidR="00D340F5" w:rsidRPr="00D340F5">
          <w:rPr>
            <w:rFonts w:ascii="Arial" w:hAnsi="Arial" w:cs="Arial"/>
            <w:color w:val="006000"/>
            <w:sz w:val="21"/>
            <w:szCs w:val="21"/>
            <w:u w:val="single"/>
            <w:shd w:val="clear" w:color="auto" w:fill="FFFFFF"/>
          </w:rPr>
          <w:t>мфц32.рф</w:t>
        </w:r>
      </w:hyperlink>
      <w:r w:rsidR="00D340F5" w:rsidRPr="002C7076">
        <w:rPr>
          <w:rFonts w:ascii="Times New Roman" w:hAnsi="Times New Roman" w:cs="Times New Roman"/>
          <w:sz w:val="24"/>
          <w:szCs w:val="24"/>
        </w:rPr>
        <w:t xml:space="preserve"> </w:t>
      </w:r>
      <w:r w:rsidRPr="002C7076">
        <w:rPr>
          <w:rFonts w:ascii="Times New Roman" w:hAnsi="Times New Roman" w:cs="Times New Roman"/>
          <w:sz w:val="24"/>
          <w:szCs w:val="24"/>
        </w:rPr>
        <w:t xml:space="preserve">(при наличии соглашения о взаимодействии). </w:t>
      </w:r>
    </w:p>
    <w:p w14:paraId="51CA9330" w14:textId="77777777" w:rsidR="00D340F5"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 xml:space="preserve">1.5. Информирование о порядке предоставления муниципальной услуги осуществляется: </w:t>
      </w:r>
    </w:p>
    <w:p w14:paraId="5F4257B4" w14:textId="67FCD71E" w:rsidR="00D340F5"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 xml:space="preserve">1) непосредственно при личном приеме заявителя в Администрацию муниципального образования </w:t>
      </w:r>
      <w:r w:rsidR="00374920">
        <w:rPr>
          <w:rFonts w:ascii="Times New Roman" w:hAnsi="Times New Roman" w:cs="Times New Roman"/>
          <w:sz w:val="24"/>
          <w:szCs w:val="24"/>
        </w:rPr>
        <w:t>Семецкий</w:t>
      </w:r>
      <w:r w:rsidRPr="002C7076">
        <w:rPr>
          <w:rFonts w:ascii="Times New Roman" w:hAnsi="Times New Roman" w:cs="Times New Roman"/>
          <w:sz w:val="24"/>
          <w:szCs w:val="24"/>
        </w:rPr>
        <w:t xml:space="preserve"> сельсовет (далее - Уполномоченный орган) или многофункциональном центре предоставления муниципальных услуг (далее - многофункциональный центр); </w:t>
      </w:r>
    </w:p>
    <w:p w14:paraId="134FBB28" w14:textId="77777777" w:rsidR="00D340F5"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2) по телефону в  Уполномоченном органе или многофункциональном центре;</w:t>
      </w:r>
    </w:p>
    <w:p w14:paraId="43A4931F" w14:textId="682A38F1" w:rsidR="00D340F5"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3) письменно, в том числе посредством электронной почты, факсимильной связи;</w:t>
      </w:r>
    </w:p>
    <w:p w14:paraId="0C4B412C" w14:textId="36D7596E" w:rsidR="002C7076" w:rsidRPr="002C7076"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w:t>
      </w:r>
    </w:p>
    <w:p w14:paraId="4BDD6341" w14:textId="0772595E" w:rsidR="002C7076" w:rsidRPr="00C94075"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 xml:space="preserve">на официальном сайте Уполномоченного органа </w:t>
      </w:r>
      <w:r w:rsidRPr="002C7076">
        <w:rPr>
          <w:rFonts w:ascii="Times New Roman" w:hAnsi="Times New Roman" w:cs="Times New Roman"/>
          <w:i/>
          <w:iCs/>
          <w:sz w:val="24"/>
          <w:szCs w:val="24"/>
        </w:rPr>
        <w:t>(</w:t>
      </w:r>
      <w:hyperlink r:id="rId7" w:history="1">
        <w:r w:rsidR="00D340F5" w:rsidRPr="002C7076">
          <w:rPr>
            <w:rStyle w:val="aa"/>
            <w:rFonts w:ascii="Times New Roman" w:hAnsi="Times New Roman" w:cs="Times New Roman"/>
            <w:i/>
            <w:iCs/>
            <w:sz w:val="24"/>
            <w:szCs w:val="24"/>
          </w:rPr>
          <w:t>https://</w:t>
        </w:r>
        <w:r w:rsidR="00D340F5" w:rsidRPr="004A786D">
          <w:rPr>
            <w:rStyle w:val="aa"/>
            <w:rFonts w:ascii="Times New Roman" w:hAnsi="Times New Roman" w:cs="Times New Roman"/>
            <w:i/>
            <w:iCs/>
            <w:sz w:val="24"/>
            <w:szCs w:val="24"/>
            <w:lang w:val="en-US"/>
          </w:rPr>
          <w:t>semcy</w:t>
        </w:r>
        <w:r w:rsidR="00D340F5" w:rsidRPr="002C7076">
          <w:rPr>
            <w:rStyle w:val="aa"/>
            <w:rFonts w:ascii="Times New Roman" w:hAnsi="Times New Roman" w:cs="Times New Roman"/>
            <w:i/>
            <w:iCs/>
            <w:sz w:val="24"/>
            <w:szCs w:val="24"/>
          </w:rPr>
          <w:t>.</w:t>
        </w:r>
        <w:proofErr w:type="spellStart"/>
        <w:r w:rsidR="00D340F5" w:rsidRPr="002C7076">
          <w:rPr>
            <w:rStyle w:val="aa"/>
            <w:rFonts w:ascii="Times New Roman" w:hAnsi="Times New Roman" w:cs="Times New Roman"/>
            <w:i/>
            <w:iCs/>
            <w:sz w:val="24"/>
            <w:szCs w:val="24"/>
          </w:rPr>
          <w:t>ru</w:t>
        </w:r>
        <w:proofErr w:type="spellEnd"/>
        <w:r w:rsidR="00D340F5" w:rsidRPr="002C7076">
          <w:rPr>
            <w:rStyle w:val="aa"/>
            <w:rFonts w:ascii="Times New Roman" w:hAnsi="Times New Roman" w:cs="Times New Roman"/>
            <w:i/>
            <w:iCs/>
            <w:sz w:val="24"/>
            <w:szCs w:val="24"/>
          </w:rPr>
          <w:t>/</w:t>
        </w:r>
      </w:hyperlink>
      <w:r w:rsidRPr="002C7076">
        <w:rPr>
          <w:rFonts w:ascii="Times New Roman" w:hAnsi="Times New Roman" w:cs="Times New Roman"/>
          <w:i/>
          <w:iCs/>
          <w:sz w:val="24"/>
          <w:szCs w:val="24"/>
        </w:rPr>
        <w:t>)</w:t>
      </w:r>
      <w:r w:rsidRPr="002C7076">
        <w:rPr>
          <w:rFonts w:ascii="Times New Roman" w:hAnsi="Times New Roman" w:cs="Times New Roman"/>
          <w:sz w:val="24"/>
          <w:szCs w:val="24"/>
        </w:rPr>
        <w:t xml:space="preserve">; </w:t>
      </w:r>
    </w:p>
    <w:p w14:paraId="5B9FBE75" w14:textId="77777777" w:rsidR="002C7076" w:rsidRPr="00C94075"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 xml:space="preserve">1.6 посредством размещения информации на информационных стендах Уполномоченного органа или многофункционального центра. </w:t>
      </w:r>
    </w:p>
    <w:p w14:paraId="42B966CA" w14:textId="77777777" w:rsidR="00374920"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 xml:space="preserve">1.7 Информирование осуществляется по вопросам, касающимся: </w:t>
      </w:r>
    </w:p>
    <w:p w14:paraId="24236B65" w14:textId="77777777" w:rsidR="00374920" w:rsidRDefault="00374920" w:rsidP="00D340F5">
      <w:pPr>
        <w:spacing w:after="0"/>
        <w:rPr>
          <w:rFonts w:ascii="Times New Roman" w:hAnsi="Times New Roman" w:cs="Times New Roman"/>
          <w:sz w:val="24"/>
          <w:szCs w:val="24"/>
        </w:rPr>
      </w:pPr>
      <w:r>
        <w:rPr>
          <w:rFonts w:ascii="Times New Roman" w:hAnsi="Times New Roman" w:cs="Times New Roman"/>
          <w:sz w:val="24"/>
          <w:szCs w:val="24"/>
        </w:rPr>
        <w:t xml:space="preserve">- </w:t>
      </w:r>
      <w:r w:rsidR="002C7076" w:rsidRPr="002C7076">
        <w:rPr>
          <w:rFonts w:ascii="Times New Roman" w:hAnsi="Times New Roman" w:cs="Times New Roman"/>
          <w:sz w:val="24"/>
          <w:szCs w:val="24"/>
        </w:rPr>
        <w:t xml:space="preserve">способов подачи заявления о предоставлении муниципальной услуги; </w:t>
      </w:r>
    </w:p>
    <w:p w14:paraId="310223BF" w14:textId="77777777" w:rsidR="00374920" w:rsidRDefault="00374920" w:rsidP="00D340F5">
      <w:pPr>
        <w:spacing w:after="0"/>
        <w:rPr>
          <w:rFonts w:ascii="Times New Roman" w:hAnsi="Times New Roman" w:cs="Times New Roman"/>
          <w:sz w:val="24"/>
          <w:szCs w:val="24"/>
        </w:rPr>
      </w:pPr>
      <w:r>
        <w:rPr>
          <w:rFonts w:ascii="Times New Roman" w:hAnsi="Times New Roman" w:cs="Times New Roman"/>
          <w:sz w:val="24"/>
          <w:szCs w:val="24"/>
        </w:rPr>
        <w:t xml:space="preserve">- </w:t>
      </w:r>
      <w:r w:rsidR="002C7076" w:rsidRPr="002C7076">
        <w:rPr>
          <w:rFonts w:ascii="Times New Roman" w:hAnsi="Times New Roman" w:cs="Times New Roman"/>
          <w:sz w:val="24"/>
          <w:szCs w:val="24"/>
        </w:rPr>
        <w:t xml:space="preserve">адресов Уполномоченного органа и многофункциональных центров, обращение в которые необходимо для предоставления муниципальной услуги; </w:t>
      </w:r>
    </w:p>
    <w:p w14:paraId="6BC149A7" w14:textId="77777777" w:rsidR="00374920" w:rsidRDefault="00374920" w:rsidP="00D340F5">
      <w:pPr>
        <w:spacing w:after="0"/>
        <w:rPr>
          <w:rFonts w:ascii="Times New Roman" w:hAnsi="Times New Roman" w:cs="Times New Roman"/>
          <w:sz w:val="24"/>
          <w:szCs w:val="24"/>
        </w:rPr>
      </w:pPr>
      <w:r>
        <w:rPr>
          <w:rFonts w:ascii="Times New Roman" w:hAnsi="Times New Roman" w:cs="Times New Roman"/>
          <w:sz w:val="24"/>
          <w:szCs w:val="24"/>
        </w:rPr>
        <w:t xml:space="preserve">- </w:t>
      </w:r>
      <w:r w:rsidR="002C7076" w:rsidRPr="002C7076">
        <w:rPr>
          <w:rFonts w:ascii="Times New Roman" w:hAnsi="Times New Roman" w:cs="Times New Roman"/>
          <w:sz w:val="24"/>
          <w:szCs w:val="24"/>
        </w:rPr>
        <w:t xml:space="preserve">справочной информации о работе Уполномоченного органа (структурных подразделений Уполномоченного органа); </w:t>
      </w:r>
    </w:p>
    <w:p w14:paraId="5A7521B1" w14:textId="77777777" w:rsidR="00374920" w:rsidRDefault="00374920" w:rsidP="00D340F5">
      <w:pPr>
        <w:spacing w:after="0"/>
        <w:rPr>
          <w:rFonts w:ascii="Times New Roman" w:hAnsi="Times New Roman" w:cs="Times New Roman"/>
          <w:sz w:val="24"/>
          <w:szCs w:val="24"/>
        </w:rPr>
      </w:pPr>
      <w:r>
        <w:rPr>
          <w:rFonts w:ascii="Times New Roman" w:hAnsi="Times New Roman" w:cs="Times New Roman"/>
          <w:sz w:val="24"/>
          <w:szCs w:val="24"/>
        </w:rPr>
        <w:t xml:space="preserve">- </w:t>
      </w:r>
      <w:r w:rsidR="002C7076" w:rsidRPr="002C7076">
        <w:rPr>
          <w:rFonts w:ascii="Times New Roman" w:hAnsi="Times New Roman" w:cs="Times New Roman"/>
          <w:sz w:val="24"/>
          <w:szCs w:val="24"/>
        </w:rPr>
        <w:t xml:space="preserve">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w:t>
      </w:r>
    </w:p>
    <w:p w14:paraId="6E25090F" w14:textId="77777777" w:rsidR="00374920" w:rsidRDefault="00374920" w:rsidP="00D340F5">
      <w:pPr>
        <w:spacing w:after="0"/>
        <w:rPr>
          <w:rFonts w:ascii="Times New Roman" w:hAnsi="Times New Roman" w:cs="Times New Roman"/>
          <w:sz w:val="24"/>
          <w:szCs w:val="24"/>
        </w:rPr>
      </w:pPr>
      <w:r>
        <w:rPr>
          <w:rFonts w:ascii="Times New Roman" w:hAnsi="Times New Roman" w:cs="Times New Roman"/>
          <w:sz w:val="24"/>
          <w:szCs w:val="24"/>
        </w:rPr>
        <w:t xml:space="preserve">- </w:t>
      </w:r>
      <w:r w:rsidR="002C7076" w:rsidRPr="002C7076">
        <w:rPr>
          <w:rFonts w:ascii="Times New Roman" w:hAnsi="Times New Roman" w:cs="Times New Roman"/>
          <w:sz w:val="24"/>
          <w:szCs w:val="24"/>
        </w:rPr>
        <w:t xml:space="preserve">порядка и сроков предоставления муниципальной услуги; </w:t>
      </w:r>
    </w:p>
    <w:p w14:paraId="1EA637F6" w14:textId="77777777" w:rsidR="00374920" w:rsidRDefault="00374920" w:rsidP="00D340F5">
      <w:pPr>
        <w:spacing w:after="0"/>
        <w:rPr>
          <w:rFonts w:ascii="Times New Roman" w:hAnsi="Times New Roman" w:cs="Times New Roman"/>
          <w:sz w:val="24"/>
          <w:szCs w:val="24"/>
        </w:rPr>
      </w:pPr>
      <w:r>
        <w:rPr>
          <w:rFonts w:ascii="Times New Roman" w:hAnsi="Times New Roman" w:cs="Times New Roman"/>
          <w:sz w:val="24"/>
          <w:szCs w:val="24"/>
        </w:rPr>
        <w:t xml:space="preserve">- </w:t>
      </w:r>
      <w:r w:rsidR="002C7076" w:rsidRPr="002C7076">
        <w:rPr>
          <w:rFonts w:ascii="Times New Roman" w:hAnsi="Times New Roman" w:cs="Times New Roman"/>
          <w:sz w:val="24"/>
          <w:szCs w:val="24"/>
        </w:rPr>
        <w:t xml:space="preserve">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5AE6BD61" w14:textId="77777777" w:rsidR="00374920" w:rsidRDefault="00374920" w:rsidP="00D340F5">
      <w:pPr>
        <w:spacing w:after="0"/>
        <w:rPr>
          <w:rFonts w:ascii="Times New Roman" w:hAnsi="Times New Roman" w:cs="Times New Roman"/>
          <w:sz w:val="24"/>
          <w:szCs w:val="24"/>
        </w:rPr>
      </w:pPr>
      <w:r>
        <w:rPr>
          <w:rFonts w:ascii="Times New Roman" w:hAnsi="Times New Roman" w:cs="Times New Roman"/>
          <w:sz w:val="24"/>
          <w:szCs w:val="24"/>
        </w:rPr>
        <w:t xml:space="preserve">- </w:t>
      </w:r>
      <w:r w:rsidR="002C7076" w:rsidRPr="002C7076">
        <w:rPr>
          <w:rFonts w:ascii="Times New Roman" w:hAnsi="Times New Roman" w:cs="Times New Roman"/>
          <w:sz w:val="24"/>
          <w:szCs w:val="24"/>
        </w:rPr>
        <w:t xml:space="preserve">по вопросам предоставления услуг, которые являются необходимыми и обязательными для предоставления муниципальной услуги; </w:t>
      </w:r>
    </w:p>
    <w:p w14:paraId="3E0FDD99" w14:textId="445BFF6A" w:rsidR="002C7076" w:rsidRPr="002C7076" w:rsidRDefault="00374920" w:rsidP="00D340F5">
      <w:pPr>
        <w:spacing w:after="0"/>
        <w:rPr>
          <w:rFonts w:ascii="Times New Roman" w:hAnsi="Times New Roman" w:cs="Times New Roman"/>
          <w:sz w:val="24"/>
          <w:szCs w:val="24"/>
        </w:rPr>
      </w:pPr>
      <w:r>
        <w:rPr>
          <w:rFonts w:ascii="Times New Roman" w:hAnsi="Times New Roman" w:cs="Times New Roman"/>
          <w:sz w:val="24"/>
          <w:szCs w:val="24"/>
        </w:rPr>
        <w:t xml:space="preserve">- </w:t>
      </w:r>
      <w:r w:rsidR="002C7076" w:rsidRPr="002C7076">
        <w:rPr>
          <w:rFonts w:ascii="Times New Roman" w:hAnsi="Times New Roman" w:cs="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w:t>
      </w:r>
      <w:r w:rsidR="002C7076" w:rsidRPr="00C94075">
        <w:rPr>
          <w:rFonts w:ascii="Times New Roman" w:hAnsi="Times New Roman" w:cs="Times New Roman"/>
          <w:sz w:val="24"/>
          <w:szCs w:val="24"/>
        </w:rPr>
        <w:t xml:space="preserve"> услуги.</w:t>
      </w:r>
    </w:p>
    <w:p w14:paraId="20DA06A0" w14:textId="77777777" w:rsidR="002C7076" w:rsidRPr="00C94075"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3D218882" w14:textId="7E8EAFAB" w:rsidR="002C7076" w:rsidRPr="002C7076"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1.8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4A7EAB88" w14:textId="09E51BFC" w:rsidR="002C7076" w:rsidRPr="002C7076"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14:paraId="7887651B" w14:textId="77777777" w:rsidR="002C7076" w:rsidRPr="002C7076"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w:t>
      </w:r>
      <w:r w:rsidRPr="002C7076">
        <w:rPr>
          <w:rFonts w:ascii="Times New Roman" w:hAnsi="Times New Roman" w:cs="Times New Roman"/>
          <w:sz w:val="24"/>
          <w:szCs w:val="24"/>
        </w:rPr>
        <w:lastRenderedPageBreak/>
        <w:t>или же обратившемуся лицу должен быть сообщен телефонный номер, по которому можно будет получить необходимую информацию.</w:t>
      </w:r>
    </w:p>
    <w:p w14:paraId="069C9DEC" w14:textId="77777777" w:rsidR="009D15C5"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 xml:space="preserve">Если подготовка ответа требует продолжительного времени, должностное лицо Уполномоченного органа предлагает Заявителю один из следующих вариантов дальнейших действий: </w:t>
      </w:r>
    </w:p>
    <w:p w14:paraId="3672DE82" w14:textId="77777777" w:rsidR="009D15C5" w:rsidRDefault="009D15C5" w:rsidP="00D340F5">
      <w:pPr>
        <w:spacing w:after="0"/>
        <w:rPr>
          <w:rFonts w:ascii="Times New Roman" w:hAnsi="Times New Roman" w:cs="Times New Roman"/>
          <w:sz w:val="24"/>
          <w:szCs w:val="24"/>
        </w:rPr>
      </w:pPr>
      <w:r>
        <w:rPr>
          <w:rFonts w:ascii="Times New Roman" w:hAnsi="Times New Roman" w:cs="Times New Roman"/>
          <w:sz w:val="24"/>
          <w:szCs w:val="24"/>
        </w:rPr>
        <w:t xml:space="preserve">- </w:t>
      </w:r>
      <w:r w:rsidR="002C7076" w:rsidRPr="002C7076">
        <w:rPr>
          <w:rFonts w:ascii="Times New Roman" w:hAnsi="Times New Roman" w:cs="Times New Roman"/>
          <w:sz w:val="24"/>
          <w:szCs w:val="24"/>
        </w:rPr>
        <w:t xml:space="preserve">изложить обращение в письменной форме; </w:t>
      </w:r>
    </w:p>
    <w:p w14:paraId="7D3EC1CE" w14:textId="1C319D79" w:rsidR="002C7076" w:rsidRPr="002C7076" w:rsidRDefault="009D15C5" w:rsidP="00D340F5">
      <w:pPr>
        <w:spacing w:after="0"/>
        <w:rPr>
          <w:rFonts w:ascii="Times New Roman" w:hAnsi="Times New Roman" w:cs="Times New Roman"/>
          <w:sz w:val="24"/>
          <w:szCs w:val="24"/>
        </w:rPr>
      </w:pPr>
      <w:r>
        <w:rPr>
          <w:rFonts w:ascii="Times New Roman" w:hAnsi="Times New Roman" w:cs="Times New Roman"/>
          <w:sz w:val="24"/>
          <w:szCs w:val="24"/>
        </w:rPr>
        <w:t xml:space="preserve">- </w:t>
      </w:r>
      <w:r w:rsidR="002C7076" w:rsidRPr="002C7076">
        <w:rPr>
          <w:rFonts w:ascii="Times New Roman" w:hAnsi="Times New Roman" w:cs="Times New Roman"/>
          <w:sz w:val="24"/>
          <w:szCs w:val="24"/>
        </w:rPr>
        <w:t>назначить другое время для консультаций.</w:t>
      </w:r>
    </w:p>
    <w:p w14:paraId="6B9DE58F" w14:textId="77777777" w:rsidR="002C7076" w:rsidRPr="002C7076"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286A8A75" w14:textId="77777777" w:rsidR="002C7076" w:rsidRPr="00C94075"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 xml:space="preserve">Продолжительность информирования по телефону не должна превышать 10 минут. </w:t>
      </w:r>
    </w:p>
    <w:p w14:paraId="72548EEA" w14:textId="77777777" w:rsidR="009D15C5"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 xml:space="preserve">1.9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пункте 1.5. настоящего типового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 </w:t>
      </w:r>
    </w:p>
    <w:p w14:paraId="5109F7B6" w14:textId="6FCEF9DD" w:rsidR="002C7076" w:rsidRPr="00C94075"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 xml:space="preserve">1.10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30DD8E13" w14:textId="77777777" w:rsidR="002C7076" w:rsidRPr="00C94075"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 xml:space="preserve">1.11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автоинформатора (при наличии); адрес официального сайта, а также электронной почты и (или) формы обратной связи Уполномоченного органа в сети «Интернет». </w:t>
      </w:r>
    </w:p>
    <w:p w14:paraId="56A92339" w14:textId="77777777" w:rsidR="002C7076" w:rsidRPr="00C94075"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1.12 В залах ожидания Уполномоченного органа размещаются нормативные правовые акты, регулирующие порядок предоставления муниципальной услуги, в том числе типовой Административный регламент, которые по требованию заявителя</w:t>
      </w:r>
      <w:r w:rsidRPr="00C94075">
        <w:rPr>
          <w:rFonts w:ascii="Times New Roman" w:hAnsi="Times New Roman" w:cs="Times New Roman"/>
          <w:sz w:val="24"/>
          <w:szCs w:val="24"/>
        </w:rPr>
        <w:t xml:space="preserve"> </w:t>
      </w:r>
      <w:r w:rsidRPr="00C94075">
        <w:rPr>
          <w:rFonts w:ascii="Times New Roman" w:hAnsi="Times New Roman" w:cs="Times New Roman"/>
          <w:sz w:val="24"/>
          <w:szCs w:val="24"/>
        </w:rPr>
        <w:t xml:space="preserve">предоставляются ему для ознакомления. </w:t>
      </w:r>
    </w:p>
    <w:p w14:paraId="2488255D" w14:textId="77777777" w:rsidR="002C7076" w:rsidRPr="00C94075" w:rsidRDefault="002C7076" w:rsidP="00D340F5">
      <w:pPr>
        <w:spacing w:after="0"/>
        <w:rPr>
          <w:rFonts w:ascii="Times New Roman" w:hAnsi="Times New Roman" w:cs="Times New Roman"/>
          <w:sz w:val="24"/>
          <w:szCs w:val="24"/>
        </w:rPr>
      </w:pPr>
      <w:r w:rsidRPr="00C94075">
        <w:rPr>
          <w:rFonts w:ascii="Times New Roman" w:hAnsi="Times New Roman" w:cs="Times New Roman"/>
          <w:sz w:val="24"/>
          <w:szCs w:val="24"/>
        </w:rPr>
        <w:t>1.13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типовым Административным регламентом.</w:t>
      </w:r>
    </w:p>
    <w:p w14:paraId="56655883" w14:textId="31B915DA" w:rsidR="002C7076" w:rsidRPr="00C94075" w:rsidRDefault="002C7076" w:rsidP="00D340F5">
      <w:pPr>
        <w:spacing w:after="0"/>
        <w:rPr>
          <w:rFonts w:ascii="Times New Roman" w:hAnsi="Times New Roman" w:cs="Times New Roman"/>
          <w:sz w:val="24"/>
          <w:szCs w:val="24"/>
        </w:rPr>
      </w:pPr>
      <w:r w:rsidRPr="00C94075">
        <w:rPr>
          <w:rFonts w:ascii="Times New Roman" w:hAnsi="Times New Roman" w:cs="Times New Roman"/>
          <w:sz w:val="24"/>
          <w:szCs w:val="24"/>
        </w:rPr>
        <w:t xml:space="preserve"> 1.14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3FA12781" w14:textId="77777777" w:rsidR="009D15C5" w:rsidRDefault="009D15C5" w:rsidP="002C7076">
      <w:pPr>
        <w:rPr>
          <w:rFonts w:ascii="Times New Roman" w:hAnsi="Times New Roman" w:cs="Times New Roman"/>
          <w:b/>
          <w:bCs/>
          <w:sz w:val="24"/>
          <w:szCs w:val="24"/>
        </w:rPr>
      </w:pPr>
    </w:p>
    <w:p w14:paraId="4563BB89" w14:textId="77777777" w:rsidR="009D15C5" w:rsidRDefault="009D15C5" w:rsidP="002C7076">
      <w:pPr>
        <w:rPr>
          <w:rFonts w:ascii="Times New Roman" w:hAnsi="Times New Roman" w:cs="Times New Roman"/>
          <w:b/>
          <w:bCs/>
          <w:sz w:val="24"/>
          <w:szCs w:val="24"/>
        </w:rPr>
      </w:pPr>
    </w:p>
    <w:p w14:paraId="0D579337" w14:textId="77777777" w:rsidR="009D15C5" w:rsidRDefault="009D15C5" w:rsidP="002C7076">
      <w:pPr>
        <w:rPr>
          <w:rFonts w:ascii="Times New Roman" w:hAnsi="Times New Roman" w:cs="Times New Roman"/>
          <w:b/>
          <w:bCs/>
          <w:sz w:val="24"/>
          <w:szCs w:val="24"/>
        </w:rPr>
      </w:pPr>
    </w:p>
    <w:p w14:paraId="0901765B" w14:textId="1E1E5961" w:rsidR="002C7076" w:rsidRPr="002C7076" w:rsidRDefault="002C7076" w:rsidP="002C7076">
      <w:pPr>
        <w:rPr>
          <w:rFonts w:ascii="Times New Roman" w:hAnsi="Times New Roman" w:cs="Times New Roman"/>
          <w:b/>
          <w:bCs/>
          <w:sz w:val="24"/>
          <w:szCs w:val="24"/>
        </w:rPr>
      </w:pPr>
      <w:r w:rsidRPr="002C7076">
        <w:rPr>
          <w:rFonts w:ascii="Times New Roman" w:hAnsi="Times New Roman" w:cs="Times New Roman"/>
          <w:b/>
          <w:bCs/>
          <w:sz w:val="24"/>
          <w:szCs w:val="24"/>
        </w:rPr>
        <w:lastRenderedPageBreak/>
        <w:t>II. Стандарт предоставления муниципальной услуги Наименование муниципальной услуги</w:t>
      </w:r>
    </w:p>
    <w:p w14:paraId="18262F98" w14:textId="77777777" w:rsidR="002C7076" w:rsidRPr="002C7076" w:rsidRDefault="002C7076" w:rsidP="002C7076">
      <w:pPr>
        <w:rPr>
          <w:rFonts w:ascii="Times New Roman" w:hAnsi="Times New Roman" w:cs="Times New Roman"/>
          <w:sz w:val="24"/>
          <w:szCs w:val="24"/>
        </w:rPr>
      </w:pPr>
      <w:r w:rsidRPr="002C7076">
        <w:rPr>
          <w:rFonts w:ascii="Times New Roman" w:hAnsi="Times New Roman" w:cs="Times New Roman"/>
          <w:sz w:val="24"/>
          <w:szCs w:val="24"/>
        </w:rPr>
        <w:t>2.1. Муниципальная услуга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p w14:paraId="0BFC85FB" w14:textId="77777777" w:rsidR="002C7076" w:rsidRPr="002C7076" w:rsidRDefault="002C7076" w:rsidP="00D340F5">
      <w:pPr>
        <w:spacing w:after="0"/>
        <w:rPr>
          <w:rFonts w:ascii="Times New Roman" w:hAnsi="Times New Roman" w:cs="Times New Roman"/>
          <w:b/>
          <w:bCs/>
          <w:sz w:val="24"/>
          <w:szCs w:val="24"/>
        </w:rPr>
      </w:pPr>
      <w:r w:rsidRPr="002C7076">
        <w:rPr>
          <w:rFonts w:ascii="Times New Roman" w:hAnsi="Times New Roman" w:cs="Times New Roman"/>
          <w:b/>
          <w:bCs/>
          <w:sz w:val="24"/>
          <w:szCs w:val="24"/>
        </w:rPr>
        <w:t>Наименование органа местного самоуправления (организации), предоставляющего муниципальную услугу</w:t>
      </w:r>
    </w:p>
    <w:p w14:paraId="6D362829" w14:textId="34C486E7" w:rsidR="009D15C5"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 xml:space="preserve">2.2. Муниципальная услуга предоставляется Уполномоченным органом </w:t>
      </w:r>
      <w:r w:rsidR="009D15C5">
        <w:rPr>
          <w:rFonts w:ascii="Times New Roman" w:hAnsi="Times New Roman" w:cs="Times New Roman"/>
          <w:sz w:val="24"/>
          <w:szCs w:val="24"/>
        </w:rPr>
        <w:t>–</w:t>
      </w:r>
      <w:r w:rsidRPr="002C7076">
        <w:rPr>
          <w:rFonts w:ascii="Times New Roman" w:hAnsi="Times New Roman" w:cs="Times New Roman"/>
          <w:sz w:val="24"/>
          <w:szCs w:val="24"/>
        </w:rPr>
        <w:t xml:space="preserve"> </w:t>
      </w:r>
      <w:r w:rsidR="009D15C5">
        <w:rPr>
          <w:rFonts w:ascii="Times New Roman" w:hAnsi="Times New Roman" w:cs="Times New Roman"/>
          <w:sz w:val="24"/>
          <w:szCs w:val="24"/>
        </w:rPr>
        <w:t xml:space="preserve">Семецкой сельской </w:t>
      </w:r>
      <w:r w:rsidRPr="002C7076">
        <w:rPr>
          <w:rFonts w:ascii="Times New Roman" w:hAnsi="Times New Roman" w:cs="Times New Roman"/>
          <w:sz w:val="24"/>
          <w:szCs w:val="24"/>
        </w:rPr>
        <w:t xml:space="preserve">Администрацией </w:t>
      </w:r>
      <w:r w:rsidR="009D15C5">
        <w:rPr>
          <w:rFonts w:ascii="Times New Roman" w:hAnsi="Times New Roman" w:cs="Times New Roman"/>
          <w:sz w:val="24"/>
          <w:szCs w:val="24"/>
        </w:rPr>
        <w:t>Почепского</w:t>
      </w:r>
      <w:r w:rsidRPr="002C7076">
        <w:rPr>
          <w:rFonts w:ascii="Times New Roman" w:hAnsi="Times New Roman" w:cs="Times New Roman"/>
          <w:sz w:val="24"/>
          <w:szCs w:val="24"/>
        </w:rPr>
        <w:t xml:space="preserve"> района </w:t>
      </w:r>
      <w:r w:rsidR="009D15C5">
        <w:rPr>
          <w:rFonts w:ascii="Times New Roman" w:hAnsi="Times New Roman" w:cs="Times New Roman"/>
          <w:sz w:val="24"/>
          <w:szCs w:val="24"/>
        </w:rPr>
        <w:t>Брянской</w:t>
      </w:r>
      <w:r w:rsidRPr="002C7076">
        <w:rPr>
          <w:rFonts w:ascii="Times New Roman" w:hAnsi="Times New Roman" w:cs="Times New Roman"/>
          <w:sz w:val="24"/>
          <w:szCs w:val="24"/>
        </w:rPr>
        <w:t xml:space="preserve"> области</w:t>
      </w:r>
      <w:r w:rsidR="009D15C5">
        <w:rPr>
          <w:rFonts w:ascii="Times New Roman" w:hAnsi="Times New Roman" w:cs="Times New Roman"/>
          <w:sz w:val="24"/>
          <w:szCs w:val="24"/>
        </w:rPr>
        <w:t xml:space="preserve">. </w:t>
      </w:r>
    </w:p>
    <w:p w14:paraId="71ACA4A7" w14:textId="4439A769" w:rsidR="002C7076" w:rsidRPr="002C7076"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 xml:space="preserve">2.3. В предоставлении муниципальной услуги принимают участие МФЦ </w:t>
      </w:r>
      <w:r w:rsidR="009D15C5">
        <w:rPr>
          <w:rFonts w:ascii="Times New Roman" w:hAnsi="Times New Roman" w:cs="Times New Roman"/>
          <w:sz w:val="24"/>
          <w:szCs w:val="24"/>
        </w:rPr>
        <w:t>Почепского рай</w:t>
      </w:r>
      <w:r w:rsidRPr="002C7076">
        <w:rPr>
          <w:rFonts w:ascii="Times New Roman" w:hAnsi="Times New Roman" w:cs="Times New Roman"/>
          <w:sz w:val="24"/>
          <w:szCs w:val="24"/>
        </w:rPr>
        <w:t>она.</w:t>
      </w:r>
    </w:p>
    <w:p w14:paraId="360C55ED" w14:textId="77777777" w:rsidR="002C7076" w:rsidRPr="00C94075"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 xml:space="preserve">При предоставлении муниципальной услуги Уполномоченный орган взаимодействует с: </w:t>
      </w:r>
    </w:p>
    <w:p w14:paraId="1CC168BA" w14:textId="77777777" w:rsidR="002C7076" w:rsidRPr="00C94075"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 xml:space="preserve">2.3.1.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 </w:t>
      </w:r>
    </w:p>
    <w:p w14:paraId="76F84DBB" w14:textId="77777777" w:rsidR="002C7076" w:rsidRPr="00C94075"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 xml:space="preserve">2.3.2. Федеральной службой государственной регистрации, кадастра и картографии в части получения сведений из Единого государственного реестра недвижимости; </w:t>
      </w:r>
    </w:p>
    <w:p w14:paraId="3C9F33FB" w14:textId="77777777" w:rsidR="002C7076" w:rsidRPr="00C94075"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 xml:space="preserve">2.3.3. Ресурсоснабжающими организациями в части получения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w:t>
      </w:r>
    </w:p>
    <w:p w14:paraId="2665B85D" w14:textId="77777777" w:rsidR="002C7076" w:rsidRPr="00C94075"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 xml:space="preserve">2.3.4. Специализированными организациями, выполняющими оценочные работы в части проведения работ по оценке земельного участка; </w:t>
      </w:r>
    </w:p>
    <w:p w14:paraId="7479A826" w14:textId="77777777" w:rsidR="002C7076" w:rsidRPr="00C94075"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 xml:space="preserve">2.3.5. Специализированными  организациями,  уполномоченными   на проведение торгов. </w:t>
      </w:r>
    </w:p>
    <w:p w14:paraId="50A8F4E3" w14:textId="77777777" w:rsidR="002C7076" w:rsidRPr="00C94075"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 xml:space="preserve">2.3.6. Органом исполнительной власти субъекта Российской Федерации, уполномоченным в области лесных отношений, при согласовании схемы расположения земельного участка на кадастровом плане территории (далее - схема  расположения земельного участка). </w:t>
      </w:r>
    </w:p>
    <w:p w14:paraId="599DA1CC" w14:textId="77777777" w:rsidR="00C94075" w:rsidRPr="00C94075"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w:t>
      </w:r>
      <w:r w:rsidRPr="00C94075">
        <w:rPr>
          <w:rFonts w:ascii="Times New Roman" w:hAnsi="Times New Roman" w:cs="Times New Roman"/>
          <w:sz w:val="24"/>
          <w:szCs w:val="24"/>
        </w:rPr>
        <w:t xml:space="preserve"> </w:t>
      </w:r>
      <w:r w:rsidRPr="002C7076">
        <w:rPr>
          <w:rFonts w:ascii="Times New Roman" w:hAnsi="Times New Roman" w:cs="Times New Roman"/>
          <w:sz w:val="24"/>
          <w:szCs w:val="24"/>
        </w:rPr>
        <w:t xml:space="preserve">перечень услуг, которые являются необходимыми и обязательными для предоставления муниципальной услуги. </w:t>
      </w:r>
    </w:p>
    <w:p w14:paraId="1B15B3C1" w14:textId="3FC504B5" w:rsidR="002C7076" w:rsidRDefault="002C7076" w:rsidP="00D340F5">
      <w:pPr>
        <w:spacing w:after="0"/>
        <w:rPr>
          <w:rFonts w:ascii="Times New Roman" w:hAnsi="Times New Roman" w:cs="Times New Roman"/>
          <w:sz w:val="24"/>
          <w:szCs w:val="24"/>
        </w:rPr>
      </w:pPr>
      <w:r w:rsidRPr="002C7076">
        <w:rPr>
          <w:rFonts w:ascii="Times New Roman" w:hAnsi="Times New Roman" w:cs="Times New Roman"/>
          <w:sz w:val="24"/>
          <w:szCs w:val="24"/>
        </w:rPr>
        <w:t>2.5. Возможность принятия МФЦ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 отсутствует.</w:t>
      </w:r>
    </w:p>
    <w:p w14:paraId="04527C82" w14:textId="77777777" w:rsidR="00D340F5" w:rsidRPr="002C7076" w:rsidRDefault="00D340F5" w:rsidP="00D340F5">
      <w:pPr>
        <w:spacing w:after="0"/>
        <w:rPr>
          <w:rFonts w:ascii="Times New Roman" w:hAnsi="Times New Roman" w:cs="Times New Roman"/>
          <w:sz w:val="24"/>
          <w:szCs w:val="24"/>
        </w:rPr>
      </w:pPr>
    </w:p>
    <w:p w14:paraId="2A9DC337" w14:textId="77777777" w:rsidR="002C7076" w:rsidRPr="002C7076" w:rsidRDefault="002C7076" w:rsidP="002C7076">
      <w:pPr>
        <w:rPr>
          <w:rFonts w:ascii="Times New Roman" w:hAnsi="Times New Roman" w:cs="Times New Roman"/>
          <w:b/>
          <w:bCs/>
          <w:sz w:val="24"/>
          <w:szCs w:val="24"/>
        </w:rPr>
      </w:pPr>
      <w:r w:rsidRPr="002C7076">
        <w:rPr>
          <w:rFonts w:ascii="Times New Roman" w:hAnsi="Times New Roman" w:cs="Times New Roman"/>
          <w:b/>
          <w:bCs/>
          <w:sz w:val="24"/>
          <w:szCs w:val="24"/>
        </w:rPr>
        <w:t>Результат предоставления муниципальной  услуги</w:t>
      </w:r>
    </w:p>
    <w:p w14:paraId="4A36E465" w14:textId="77777777" w:rsidR="00C94075" w:rsidRPr="00C94075" w:rsidRDefault="002C7076" w:rsidP="008D76D8">
      <w:pPr>
        <w:spacing w:after="0"/>
        <w:rPr>
          <w:rFonts w:ascii="Times New Roman" w:hAnsi="Times New Roman" w:cs="Times New Roman"/>
          <w:sz w:val="24"/>
          <w:szCs w:val="24"/>
        </w:rPr>
      </w:pPr>
      <w:r w:rsidRPr="002C7076">
        <w:rPr>
          <w:rFonts w:ascii="Times New Roman" w:hAnsi="Times New Roman" w:cs="Times New Roman"/>
          <w:sz w:val="24"/>
          <w:szCs w:val="24"/>
        </w:rPr>
        <w:t xml:space="preserve">2.6. Промежуточным результатом предоставления муниципальной услуги является: </w:t>
      </w:r>
    </w:p>
    <w:p w14:paraId="01D911D3" w14:textId="77777777" w:rsidR="00C94075" w:rsidRPr="00C94075" w:rsidRDefault="002C7076" w:rsidP="008D76D8">
      <w:pPr>
        <w:spacing w:after="0"/>
        <w:rPr>
          <w:rFonts w:ascii="Times New Roman" w:hAnsi="Times New Roman" w:cs="Times New Roman"/>
          <w:sz w:val="24"/>
          <w:szCs w:val="24"/>
        </w:rPr>
      </w:pPr>
      <w:r w:rsidRPr="002C7076">
        <w:rPr>
          <w:rFonts w:ascii="Times New Roman" w:hAnsi="Times New Roman" w:cs="Times New Roman"/>
          <w:sz w:val="24"/>
          <w:szCs w:val="24"/>
        </w:rPr>
        <w:t xml:space="preserve">2.6.1. решение об утверждении схемы расположения земельного участка по форме согласно приложению № 1 к настоящему типовому Административному регламенту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w:t>
      </w:r>
    </w:p>
    <w:p w14:paraId="73ABD724" w14:textId="77777777" w:rsidR="00C94075" w:rsidRPr="00C94075" w:rsidRDefault="002C7076" w:rsidP="008D76D8">
      <w:pPr>
        <w:spacing w:after="0"/>
        <w:rPr>
          <w:rFonts w:ascii="Times New Roman" w:hAnsi="Times New Roman" w:cs="Times New Roman"/>
          <w:sz w:val="24"/>
          <w:szCs w:val="24"/>
        </w:rPr>
      </w:pPr>
      <w:r w:rsidRPr="002C7076">
        <w:rPr>
          <w:rFonts w:ascii="Times New Roman" w:hAnsi="Times New Roman" w:cs="Times New Roman"/>
          <w:sz w:val="24"/>
          <w:szCs w:val="24"/>
        </w:rPr>
        <w:t>2.6.2. Решение об  отказе в утверждении схемы расположения земельного участка по форме согласно приложению № 2 к настоящему типовому Административному регламенту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42B06FD2" w14:textId="77777777" w:rsidR="00C94075" w:rsidRPr="00C94075" w:rsidRDefault="002C7076" w:rsidP="008D76D8">
      <w:pPr>
        <w:spacing w:after="0"/>
        <w:rPr>
          <w:rFonts w:ascii="Times New Roman" w:hAnsi="Times New Roman" w:cs="Times New Roman"/>
          <w:sz w:val="24"/>
          <w:szCs w:val="24"/>
        </w:rPr>
      </w:pPr>
      <w:r w:rsidRPr="002C7076">
        <w:rPr>
          <w:rFonts w:ascii="Times New Roman" w:hAnsi="Times New Roman" w:cs="Times New Roman"/>
          <w:sz w:val="24"/>
          <w:szCs w:val="24"/>
        </w:rPr>
        <w:t xml:space="preserve"> 2.7. Результатом предоставления муниципальной услуги  являются: </w:t>
      </w:r>
    </w:p>
    <w:p w14:paraId="7C2B27AB" w14:textId="77777777" w:rsidR="00C94075" w:rsidRPr="00C94075" w:rsidRDefault="002C7076" w:rsidP="008D76D8">
      <w:pPr>
        <w:spacing w:after="0"/>
        <w:rPr>
          <w:rFonts w:ascii="Times New Roman" w:hAnsi="Times New Roman" w:cs="Times New Roman"/>
          <w:sz w:val="24"/>
          <w:szCs w:val="24"/>
        </w:rPr>
      </w:pPr>
      <w:r w:rsidRPr="002C7076">
        <w:rPr>
          <w:rFonts w:ascii="Times New Roman" w:hAnsi="Times New Roman" w:cs="Times New Roman"/>
          <w:sz w:val="24"/>
          <w:szCs w:val="24"/>
        </w:rPr>
        <w:lastRenderedPageBreak/>
        <w:t>2.7.1. Решение о проведении аукциона (форма приведена в Приложении № 3 к настоящему типовому Административному регламенту). Проведение аукциона осуществляется в соответствии с требованиями Земельного кодекса Российской Федерации.</w:t>
      </w:r>
    </w:p>
    <w:p w14:paraId="20371A6C" w14:textId="77777777" w:rsidR="008D76D8" w:rsidRDefault="002C7076" w:rsidP="008D76D8">
      <w:pPr>
        <w:spacing w:after="0"/>
        <w:rPr>
          <w:rFonts w:ascii="Times New Roman" w:hAnsi="Times New Roman" w:cs="Times New Roman"/>
          <w:sz w:val="24"/>
          <w:szCs w:val="24"/>
        </w:rPr>
      </w:pPr>
      <w:r w:rsidRPr="002C7076">
        <w:rPr>
          <w:rFonts w:ascii="Times New Roman" w:hAnsi="Times New Roman" w:cs="Times New Roman"/>
          <w:sz w:val="24"/>
          <w:szCs w:val="24"/>
        </w:rPr>
        <w:t xml:space="preserve"> 2.7.2. Решение об отказе в предоставлении земельного участка на торгах (в аренду, собственность)  (форма приведена в приложении № 4 к настоящему типовому Административному регламенту). </w:t>
      </w:r>
    </w:p>
    <w:p w14:paraId="0156CF21" w14:textId="1959AC63" w:rsidR="002C7076" w:rsidRPr="002C7076" w:rsidRDefault="002C7076" w:rsidP="008D76D8">
      <w:pPr>
        <w:spacing w:after="0"/>
        <w:rPr>
          <w:rFonts w:ascii="Times New Roman" w:hAnsi="Times New Roman" w:cs="Times New Roman"/>
          <w:sz w:val="24"/>
          <w:szCs w:val="24"/>
        </w:rPr>
      </w:pPr>
      <w:r w:rsidRPr="002C7076">
        <w:rPr>
          <w:rFonts w:ascii="Times New Roman" w:hAnsi="Times New Roman" w:cs="Times New Roman"/>
          <w:sz w:val="24"/>
          <w:szCs w:val="24"/>
        </w:rPr>
        <w:t>2.7.3. Результат предоставления муниципальной услуги оформляется распоряжением органа местного самоуправления (для решения о проведении аукциона по продаже земельного участка или аукциона на право заключения договора аренды земельного участка) или письмом органа местного самоуправления (для решения об отказе в проведении аукциона) за подписью уполномоченного должностного лиц, с указанием даты принятия решения и номера, присвоенного в результате регистрации документа.</w:t>
      </w:r>
    </w:p>
    <w:p w14:paraId="7A54D6AA" w14:textId="77777777" w:rsidR="002C7076" w:rsidRPr="002C7076" w:rsidRDefault="002C7076" w:rsidP="008D76D8">
      <w:pPr>
        <w:spacing w:after="0"/>
        <w:rPr>
          <w:rFonts w:ascii="Times New Roman" w:hAnsi="Times New Roman" w:cs="Times New Roman"/>
          <w:sz w:val="24"/>
          <w:szCs w:val="24"/>
        </w:rPr>
      </w:pPr>
      <w:r w:rsidRPr="002C7076">
        <w:rPr>
          <w:rFonts w:ascii="Times New Roman" w:hAnsi="Times New Roman" w:cs="Times New Roman"/>
          <w:sz w:val="24"/>
          <w:szCs w:val="24"/>
        </w:rPr>
        <w:t>Реестровая запись не является результатом предоставления муниципальной услуги.</w:t>
      </w:r>
    </w:p>
    <w:p w14:paraId="23BC2202" w14:textId="77777777" w:rsidR="002C7076" w:rsidRPr="002C7076" w:rsidRDefault="002C7076" w:rsidP="008D76D8">
      <w:pPr>
        <w:spacing w:after="0"/>
        <w:rPr>
          <w:rFonts w:ascii="Times New Roman" w:hAnsi="Times New Roman" w:cs="Times New Roman"/>
          <w:sz w:val="24"/>
          <w:szCs w:val="24"/>
        </w:rPr>
      </w:pPr>
      <w:r w:rsidRPr="002C7076">
        <w:rPr>
          <w:rFonts w:ascii="Times New Roman" w:hAnsi="Times New Roman" w:cs="Times New Roman"/>
          <w:sz w:val="24"/>
          <w:szCs w:val="24"/>
        </w:rPr>
        <w:t>Фиксация факта получения заявителем результата предоставления муниципальной услуги в информационной системе не предусмотрена.</w:t>
      </w:r>
    </w:p>
    <w:p w14:paraId="1E8722CB" w14:textId="57ED12C7" w:rsidR="008D76D8" w:rsidRDefault="008D76D8" w:rsidP="008D76D8">
      <w:pPr>
        <w:spacing w:after="0"/>
        <w:ind w:firstLine="284"/>
        <w:rPr>
          <w:rFonts w:ascii="Times New Roman" w:hAnsi="Times New Roman" w:cs="Times New Roman"/>
          <w:sz w:val="24"/>
          <w:szCs w:val="24"/>
        </w:rPr>
      </w:pPr>
      <w:r>
        <w:rPr>
          <w:rFonts w:ascii="Times New Roman" w:hAnsi="Times New Roman" w:cs="Times New Roman"/>
          <w:sz w:val="24"/>
          <w:szCs w:val="24"/>
        </w:rPr>
        <w:t xml:space="preserve">   </w:t>
      </w:r>
      <w:r w:rsidR="002C7076" w:rsidRPr="002C7076">
        <w:rPr>
          <w:rFonts w:ascii="Times New Roman" w:hAnsi="Times New Roman" w:cs="Times New Roman"/>
          <w:sz w:val="24"/>
          <w:szCs w:val="24"/>
        </w:rPr>
        <w:t xml:space="preserve">Заявителю в качестве результата предоставления муниципальной услуги обеспечивается по его выбору возможность получения: </w:t>
      </w:r>
    </w:p>
    <w:p w14:paraId="7AAFCFD3" w14:textId="77777777" w:rsidR="008D76D8" w:rsidRDefault="002C7076" w:rsidP="008D76D8">
      <w:pPr>
        <w:spacing w:after="0"/>
        <w:rPr>
          <w:rFonts w:ascii="Times New Roman" w:hAnsi="Times New Roman" w:cs="Times New Roman"/>
          <w:sz w:val="24"/>
          <w:szCs w:val="24"/>
        </w:rPr>
      </w:pPr>
      <w:r w:rsidRPr="002C7076">
        <w:rPr>
          <w:rFonts w:ascii="Times New Roman" w:hAnsi="Times New Roman" w:cs="Times New Roman"/>
          <w:sz w:val="24"/>
          <w:szCs w:val="24"/>
        </w:rPr>
        <w:t xml:space="preserve">а) электронного документа, подписанного уполномоченным должностным лицом с использованием усиленной квалифицированной электронной подписи; </w:t>
      </w:r>
    </w:p>
    <w:p w14:paraId="03717B79" w14:textId="45C4C651" w:rsidR="002C7076" w:rsidRPr="002C7076" w:rsidRDefault="008D76D8" w:rsidP="008D76D8">
      <w:pPr>
        <w:spacing w:after="0"/>
        <w:rPr>
          <w:rFonts w:ascii="Times New Roman" w:hAnsi="Times New Roman" w:cs="Times New Roman"/>
          <w:sz w:val="24"/>
          <w:szCs w:val="24"/>
        </w:rPr>
      </w:pPr>
      <w:r>
        <w:rPr>
          <w:rFonts w:ascii="Times New Roman" w:hAnsi="Times New Roman" w:cs="Times New Roman"/>
          <w:sz w:val="24"/>
          <w:szCs w:val="24"/>
        </w:rPr>
        <w:t xml:space="preserve"> </w:t>
      </w:r>
      <w:r w:rsidR="002C7076" w:rsidRPr="002C7076">
        <w:rPr>
          <w:rFonts w:ascii="Times New Roman" w:hAnsi="Times New Roman" w:cs="Times New Roman"/>
          <w:sz w:val="24"/>
          <w:szCs w:val="24"/>
        </w:rPr>
        <w:t>б) документа на бумажном носителе, подтверждающего содержание электронного документа, направленного органом (организацией), в многофункциональном центре.</w:t>
      </w:r>
    </w:p>
    <w:p w14:paraId="339A9525" w14:textId="77777777" w:rsidR="002C7076" w:rsidRPr="002C7076" w:rsidRDefault="002C7076" w:rsidP="008D76D8">
      <w:pPr>
        <w:spacing w:after="0"/>
        <w:ind w:firstLine="284"/>
        <w:rPr>
          <w:rFonts w:ascii="Times New Roman" w:hAnsi="Times New Roman" w:cs="Times New Roman"/>
          <w:sz w:val="24"/>
          <w:szCs w:val="24"/>
        </w:rPr>
      </w:pPr>
      <w:r w:rsidRPr="002C7076">
        <w:rPr>
          <w:rFonts w:ascii="Times New Roman" w:hAnsi="Times New Roman" w:cs="Times New Roman"/>
          <w:sz w:val="24"/>
          <w:szCs w:val="24"/>
        </w:rPr>
        <w:t>Результат предоставления муниципальной услуги направляется заявителю с использованием Портала в форме электронного документа, подписанного уполномоченным должностным лицом с использованием усиленной квалифицированной электронной подписи (далее - ЭП).</w:t>
      </w:r>
    </w:p>
    <w:p w14:paraId="4C586B28" w14:textId="5D7E04CE" w:rsidR="002C7076" w:rsidRDefault="002C7076" w:rsidP="008D76D8">
      <w:pPr>
        <w:spacing w:after="0"/>
        <w:ind w:firstLine="284"/>
        <w:rPr>
          <w:rFonts w:ascii="Times New Roman" w:hAnsi="Times New Roman" w:cs="Times New Roman"/>
          <w:sz w:val="24"/>
          <w:szCs w:val="24"/>
        </w:rPr>
      </w:pPr>
      <w:r w:rsidRPr="002C7076">
        <w:rPr>
          <w:rFonts w:ascii="Times New Roman" w:hAnsi="Times New Roman" w:cs="Times New Roman"/>
          <w:sz w:val="24"/>
          <w:szCs w:val="24"/>
        </w:rPr>
        <w:t>Заявителю предоставляется возможность сохранения электронного документа, являющегося результатом предоставления услуги и подписанного уполномоченным должностным лицом с использованием усиленной квалифицированной ЭП, на своих технических средствах, а также возможность направления такого электронного документа в иные органы (организации).</w:t>
      </w:r>
    </w:p>
    <w:p w14:paraId="468B41A8" w14:textId="77777777" w:rsidR="003502F3" w:rsidRDefault="003502F3" w:rsidP="008D76D8">
      <w:pPr>
        <w:spacing w:after="0"/>
        <w:ind w:firstLine="284"/>
        <w:rPr>
          <w:rFonts w:ascii="Times New Roman" w:hAnsi="Times New Roman" w:cs="Times New Roman"/>
          <w:sz w:val="24"/>
          <w:szCs w:val="24"/>
        </w:rPr>
      </w:pPr>
    </w:p>
    <w:p w14:paraId="7AA24C18" w14:textId="77777777" w:rsidR="003502F3" w:rsidRPr="003502F3" w:rsidRDefault="003502F3" w:rsidP="003502F3">
      <w:pPr>
        <w:spacing w:after="0"/>
        <w:ind w:firstLine="284"/>
        <w:jc w:val="center"/>
        <w:rPr>
          <w:rFonts w:ascii="Times New Roman" w:hAnsi="Times New Roman" w:cs="Times New Roman"/>
          <w:b/>
          <w:bCs/>
          <w:sz w:val="24"/>
          <w:szCs w:val="24"/>
        </w:rPr>
      </w:pPr>
      <w:r w:rsidRPr="003502F3">
        <w:rPr>
          <w:rFonts w:ascii="Times New Roman" w:hAnsi="Times New Roman" w:cs="Times New Roman"/>
          <w:b/>
          <w:bCs/>
          <w:sz w:val="24"/>
          <w:szCs w:val="24"/>
        </w:rPr>
        <w:t>Срок предоставления муниципальной услуги</w:t>
      </w:r>
    </w:p>
    <w:p w14:paraId="3F4E3885" w14:textId="77777777" w:rsidR="003502F3" w:rsidRPr="003502F3" w:rsidRDefault="003502F3" w:rsidP="003502F3">
      <w:pPr>
        <w:spacing w:after="0"/>
        <w:ind w:firstLine="284"/>
        <w:rPr>
          <w:rFonts w:ascii="Times New Roman" w:hAnsi="Times New Roman" w:cs="Times New Roman"/>
          <w:sz w:val="24"/>
          <w:szCs w:val="24"/>
        </w:rPr>
      </w:pPr>
      <w:r w:rsidRPr="003502F3">
        <w:rPr>
          <w:rFonts w:ascii="Times New Roman" w:hAnsi="Times New Roman" w:cs="Times New Roman"/>
          <w:sz w:val="24"/>
          <w:szCs w:val="24"/>
        </w:rPr>
        <w:t>2.7.4. Срок предоставления муниципальной услуги составляет не более чем 2 месяца (20 календарных дней - для решения об утверждении схемы расположения земельного участка) со дня регистрации заявления о предоставлении муниципальной услуги: в органе местного самоуправления, в том числе в случае, если заявление подано заявителем посредством почтового отправления в орган местного самоуправления; на Портале, на официальном сайте органа местного самоуправления и в сети Интернет; в МФЦ в случае, если запрос и документы и (или) информация, необходимые для предоставления муниципальной услуги, поданы заявителем в МФЦ (при наличии соглашения о взаимодействии).</w:t>
      </w:r>
    </w:p>
    <w:p w14:paraId="36DB0D46" w14:textId="77777777" w:rsidR="003502F3" w:rsidRPr="003502F3" w:rsidRDefault="003502F3" w:rsidP="003502F3">
      <w:pPr>
        <w:spacing w:after="0"/>
        <w:ind w:firstLine="284"/>
        <w:rPr>
          <w:rFonts w:ascii="Times New Roman" w:hAnsi="Times New Roman" w:cs="Times New Roman"/>
          <w:sz w:val="24"/>
          <w:szCs w:val="24"/>
        </w:rPr>
      </w:pPr>
      <w:r w:rsidRPr="003502F3">
        <w:rPr>
          <w:rFonts w:ascii="Times New Roman" w:hAnsi="Times New Roman" w:cs="Times New Roman"/>
          <w:sz w:val="24"/>
          <w:szCs w:val="24"/>
        </w:rPr>
        <w:t>Передача запроса о предоставлении муниципальной услуги из МФЦ в орган местного самоуправления, передача результата предоставления муниципальной  услуги из органа местного самоуправления  в МФЦ осуществляются в порядке и сроки, которые установлены соглашением о взаимодействии между МФЦ и органом местного самоуправления, но не позднее рабочего дня, следующего за днем приема запроса о предоставлении муниципальной услуги в МФЦ, за днем присвоения в органе местного самоуправления реквизитов документам, являющимся результатом предоставления муниципальной услуги.</w:t>
      </w:r>
    </w:p>
    <w:p w14:paraId="0C9910CC" w14:textId="77777777" w:rsidR="003502F3" w:rsidRPr="003502F3" w:rsidRDefault="003502F3" w:rsidP="003502F3">
      <w:pPr>
        <w:spacing w:after="0"/>
        <w:ind w:firstLine="284"/>
        <w:rPr>
          <w:rFonts w:ascii="Times New Roman" w:hAnsi="Times New Roman" w:cs="Times New Roman"/>
          <w:sz w:val="24"/>
          <w:szCs w:val="24"/>
        </w:rPr>
      </w:pPr>
      <w:r w:rsidRPr="003502F3">
        <w:rPr>
          <w:rFonts w:ascii="Times New Roman" w:hAnsi="Times New Roman" w:cs="Times New Roman"/>
          <w:sz w:val="24"/>
          <w:szCs w:val="24"/>
        </w:rPr>
        <w:t>Выдача (направление) документов, являющихся результатом предоставления муниципальной услуги, в органе местного самоуправления производится в день их подписания или не позднее следующего рабочего дня.</w:t>
      </w:r>
    </w:p>
    <w:p w14:paraId="672617D5" w14:textId="6762964E" w:rsidR="003502F3" w:rsidRDefault="003502F3" w:rsidP="003502F3">
      <w:pPr>
        <w:spacing w:after="0"/>
        <w:ind w:firstLine="284"/>
        <w:rPr>
          <w:rFonts w:ascii="Times New Roman" w:hAnsi="Times New Roman" w:cs="Times New Roman"/>
          <w:sz w:val="24"/>
          <w:szCs w:val="24"/>
        </w:rPr>
      </w:pPr>
      <w:r w:rsidRPr="003502F3">
        <w:rPr>
          <w:rFonts w:ascii="Times New Roman" w:hAnsi="Times New Roman" w:cs="Times New Roman"/>
          <w:sz w:val="24"/>
          <w:szCs w:val="24"/>
        </w:rPr>
        <w:lastRenderedPageBreak/>
        <w:t>Выдача (направление) документов, являющихся результатом предоставления муниципальной услуги, в МФЦ производится в день их получения из органа местного самоуправления или не позднее следующего рабочего дня.</w:t>
      </w:r>
    </w:p>
    <w:p w14:paraId="4C2D2B17" w14:textId="77777777" w:rsidR="003502F3" w:rsidRPr="003502F3" w:rsidRDefault="003502F3" w:rsidP="003502F3">
      <w:pPr>
        <w:spacing w:after="0"/>
        <w:ind w:firstLine="284"/>
        <w:rPr>
          <w:rFonts w:ascii="Times New Roman" w:hAnsi="Times New Roman" w:cs="Times New Roman"/>
          <w:sz w:val="24"/>
          <w:szCs w:val="24"/>
        </w:rPr>
      </w:pPr>
    </w:p>
    <w:p w14:paraId="3B6D2949" w14:textId="77777777" w:rsidR="003502F3" w:rsidRPr="003502F3" w:rsidRDefault="003502F3" w:rsidP="003502F3">
      <w:pPr>
        <w:spacing w:after="0"/>
        <w:ind w:firstLine="284"/>
        <w:jc w:val="center"/>
        <w:rPr>
          <w:rFonts w:ascii="Times New Roman" w:hAnsi="Times New Roman" w:cs="Times New Roman"/>
          <w:b/>
          <w:bCs/>
          <w:sz w:val="24"/>
          <w:szCs w:val="24"/>
        </w:rPr>
      </w:pPr>
      <w:r w:rsidRPr="003502F3">
        <w:rPr>
          <w:rFonts w:ascii="Times New Roman" w:hAnsi="Times New Roman" w:cs="Times New Roman"/>
          <w:b/>
          <w:bCs/>
          <w:sz w:val="24"/>
          <w:szCs w:val="24"/>
        </w:rPr>
        <w:t>Правовые основания для предоставления муниципальной услуги</w:t>
      </w:r>
    </w:p>
    <w:p w14:paraId="65D5A65D" w14:textId="6AC19EFE" w:rsidR="003502F3" w:rsidRDefault="003502F3" w:rsidP="003502F3">
      <w:pPr>
        <w:spacing w:after="0"/>
        <w:ind w:firstLine="284"/>
        <w:rPr>
          <w:rFonts w:ascii="Times New Roman" w:hAnsi="Times New Roman" w:cs="Times New Roman"/>
          <w:sz w:val="24"/>
          <w:szCs w:val="24"/>
        </w:rPr>
      </w:pPr>
      <w:r w:rsidRPr="003502F3">
        <w:rPr>
          <w:rFonts w:ascii="Times New Roman" w:hAnsi="Times New Roman" w:cs="Times New Roman"/>
          <w:sz w:val="24"/>
          <w:szCs w:val="24"/>
        </w:rPr>
        <w:t xml:space="preserve">2.8.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размещен на официальном сайте </w:t>
      </w:r>
      <w:r>
        <w:rPr>
          <w:rFonts w:ascii="Times New Roman" w:hAnsi="Times New Roman" w:cs="Times New Roman"/>
          <w:sz w:val="24"/>
          <w:szCs w:val="24"/>
        </w:rPr>
        <w:t xml:space="preserve">Семецкой сельской </w:t>
      </w:r>
      <w:r w:rsidRPr="003502F3">
        <w:rPr>
          <w:rFonts w:ascii="Times New Roman" w:hAnsi="Times New Roman" w:cs="Times New Roman"/>
          <w:sz w:val="24"/>
          <w:szCs w:val="24"/>
        </w:rPr>
        <w:t xml:space="preserve">Администрации  </w:t>
      </w:r>
      <w:r>
        <w:rPr>
          <w:rFonts w:ascii="Times New Roman" w:hAnsi="Times New Roman" w:cs="Times New Roman"/>
          <w:sz w:val="24"/>
          <w:szCs w:val="24"/>
        </w:rPr>
        <w:t>Почепского района</w:t>
      </w:r>
      <w:r w:rsidRPr="003502F3">
        <w:rPr>
          <w:rFonts w:ascii="Times New Roman" w:hAnsi="Times New Roman" w:cs="Times New Roman"/>
          <w:sz w:val="24"/>
          <w:szCs w:val="24"/>
        </w:rPr>
        <w:t xml:space="preserve"> (далее в информационно-телекоммуникационной сети «Интернет» (далее – сеть «Интернет»), на ЕПГУ.</w:t>
      </w:r>
    </w:p>
    <w:p w14:paraId="20FD6BD7" w14:textId="77777777" w:rsidR="00F60DF4" w:rsidRPr="003502F3" w:rsidRDefault="00F60DF4" w:rsidP="003502F3">
      <w:pPr>
        <w:spacing w:after="0"/>
        <w:ind w:firstLine="284"/>
        <w:rPr>
          <w:rFonts w:ascii="Times New Roman" w:hAnsi="Times New Roman" w:cs="Times New Roman"/>
          <w:sz w:val="24"/>
          <w:szCs w:val="24"/>
        </w:rPr>
      </w:pPr>
    </w:p>
    <w:p w14:paraId="505C3D9D" w14:textId="77777777" w:rsidR="003502F3" w:rsidRPr="003502F3" w:rsidRDefault="003502F3" w:rsidP="00F60DF4">
      <w:pPr>
        <w:spacing w:after="0"/>
        <w:ind w:firstLine="284"/>
        <w:jc w:val="center"/>
        <w:rPr>
          <w:rFonts w:ascii="Times New Roman" w:hAnsi="Times New Roman" w:cs="Times New Roman"/>
          <w:b/>
          <w:bCs/>
          <w:sz w:val="24"/>
          <w:szCs w:val="24"/>
        </w:rPr>
      </w:pPr>
      <w:r w:rsidRPr="003502F3">
        <w:rPr>
          <w:rFonts w:ascii="Times New Roman" w:hAnsi="Times New Roman" w:cs="Times New Roman"/>
          <w:b/>
          <w:bCs/>
          <w:sz w:val="24"/>
          <w:szCs w:val="24"/>
        </w:rPr>
        <w:t>Исчерпывающий перечень документов, необходимых  для предоставления муниципальной услуги</w:t>
      </w:r>
    </w:p>
    <w:p w14:paraId="7945E830" w14:textId="77777777" w:rsidR="00F60DF4" w:rsidRDefault="003502F3" w:rsidP="003502F3">
      <w:pPr>
        <w:spacing w:after="0"/>
        <w:ind w:firstLine="284"/>
        <w:rPr>
          <w:rFonts w:ascii="Times New Roman" w:hAnsi="Times New Roman" w:cs="Times New Roman"/>
          <w:sz w:val="24"/>
          <w:szCs w:val="24"/>
        </w:rPr>
      </w:pPr>
      <w:r w:rsidRPr="003502F3">
        <w:rPr>
          <w:rFonts w:ascii="Times New Roman" w:hAnsi="Times New Roman" w:cs="Times New Roman"/>
          <w:sz w:val="24"/>
          <w:szCs w:val="24"/>
        </w:rPr>
        <w:t xml:space="preserve">2.9. Для получения муниципальной услуги заявитель представляет самостоятельно: </w:t>
      </w:r>
    </w:p>
    <w:p w14:paraId="7DB4853A" w14:textId="351ECA5B" w:rsidR="003502F3" w:rsidRPr="003502F3" w:rsidRDefault="003502F3" w:rsidP="003502F3">
      <w:pPr>
        <w:spacing w:after="0"/>
        <w:ind w:firstLine="284"/>
        <w:rPr>
          <w:rFonts w:ascii="Times New Roman" w:hAnsi="Times New Roman" w:cs="Times New Roman"/>
          <w:sz w:val="24"/>
          <w:szCs w:val="24"/>
        </w:rPr>
      </w:pPr>
      <w:r w:rsidRPr="003502F3">
        <w:rPr>
          <w:rFonts w:ascii="Times New Roman" w:hAnsi="Times New Roman" w:cs="Times New Roman"/>
          <w:sz w:val="24"/>
          <w:szCs w:val="24"/>
        </w:rPr>
        <w:t>2.9.1. Заявление о предоставлении муниципальной услуги по форме, содержащейся в Приложениях № 5, 6 к настоящему типовому Административному регламенту.</w:t>
      </w:r>
    </w:p>
    <w:p w14:paraId="1167F011" w14:textId="77777777" w:rsidR="003502F3" w:rsidRPr="003502F3" w:rsidRDefault="003502F3" w:rsidP="003502F3">
      <w:pPr>
        <w:spacing w:after="0"/>
        <w:ind w:firstLine="284"/>
        <w:rPr>
          <w:rFonts w:ascii="Times New Roman" w:hAnsi="Times New Roman" w:cs="Times New Roman"/>
          <w:sz w:val="24"/>
          <w:szCs w:val="24"/>
        </w:rPr>
      </w:pPr>
      <w:r w:rsidRPr="003502F3">
        <w:rPr>
          <w:rFonts w:ascii="Times New Roman" w:hAnsi="Times New Roman" w:cs="Times New Roman"/>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2D8F8068" w14:textId="58F5A80D" w:rsidR="003502F3" w:rsidRPr="003502F3" w:rsidRDefault="003502F3" w:rsidP="00F60DF4">
      <w:pPr>
        <w:spacing w:after="0"/>
        <w:ind w:firstLine="284"/>
        <w:rPr>
          <w:rFonts w:ascii="Times New Roman" w:hAnsi="Times New Roman" w:cs="Times New Roman"/>
          <w:sz w:val="24"/>
          <w:szCs w:val="24"/>
        </w:rPr>
      </w:pPr>
      <w:r w:rsidRPr="003502F3">
        <w:rPr>
          <w:rFonts w:ascii="Times New Roman" w:hAnsi="Times New Roman" w:cs="Times New Roman"/>
          <w:sz w:val="24"/>
          <w:szCs w:val="24"/>
        </w:rPr>
        <w:t>В заявлении также указывается один из следующих способов направления результата предоставления муниципальной услуги:</w:t>
      </w:r>
    </w:p>
    <w:p w14:paraId="3142F802" w14:textId="77777777" w:rsidR="00F60DF4" w:rsidRDefault="003502F3" w:rsidP="003502F3">
      <w:pPr>
        <w:spacing w:after="0"/>
        <w:ind w:firstLine="284"/>
        <w:rPr>
          <w:rFonts w:ascii="Times New Roman" w:hAnsi="Times New Roman" w:cs="Times New Roman"/>
          <w:sz w:val="24"/>
          <w:szCs w:val="24"/>
        </w:rPr>
      </w:pPr>
      <w:r w:rsidRPr="003502F3">
        <w:rPr>
          <w:rFonts w:ascii="Times New Roman" w:hAnsi="Times New Roman" w:cs="Times New Roman"/>
          <w:sz w:val="24"/>
          <w:szCs w:val="24"/>
        </w:rPr>
        <w:t xml:space="preserve">в форме электронного документа в личном кабинете на ЕПГУ; </w:t>
      </w:r>
    </w:p>
    <w:p w14:paraId="098D6E9A" w14:textId="77777777" w:rsidR="00F60DF4" w:rsidRDefault="003502F3" w:rsidP="003502F3">
      <w:pPr>
        <w:spacing w:after="0"/>
        <w:ind w:firstLine="284"/>
        <w:rPr>
          <w:rFonts w:ascii="Times New Roman" w:hAnsi="Times New Roman" w:cs="Times New Roman"/>
          <w:sz w:val="24"/>
          <w:szCs w:val="24"/>
        </w:rPr>
      </w:pPr>
      <w:r w:rsidRPr="003502F3">
        <w:rPr>
          <w:rFonts w:ascii="Times New Roman" w:hAnsi="Times New Roman" w:cs="Times New Roman"/>
          <w:sz w:val="24"/>
          <w:szCs w:val="24"/>
        </w:rPr>
        <w:t xml:space="preserve">на бумажном носителе в виде распечатанного экземпляра электронного документа в Уполномоченном органе, многофункциональном центре; </w:t>
      </w:r>
    </w:p>
    <w:p w14:paraId="422FB22F" w14:textId="77777777" w:rsidR="00F60DF4" w:rsidRDefault="003502F3" w:rsidP="003502F3">
      <w:pPr>
        <w:spacing w:after="0"/>
        <w:ind w:firstLine="284"/>
        <w:rPr>
          <w:rFonts w:ascii="Times New Roman" w:hAnsi="Times New Roman" w:cs="Times New Roman"/>
          <w:sz w:val="24"/>
          <w:szCs w:val="24"/>
        </w:rPr>
      </w:pPr>
      <w:r w:rsidRPr="003502F3">
        <w:rPr>
          <w:rFonts w:ascii="Times New Roman" w:hAnsi="Times New Roman" w:cs="Times New Roman"/>
          <w:sz w:val="24"/>
          <w:szCs w:val="24"/>
        </w:rPr>
        <w:t xml:space="preserve">на бумажном носителе в Уполномоченном органе, МФЦ. </w:t>
      </w:r>
    </w:p>
    <w:p w14:paraId="753DD5B1" w14:textId="11D8B8A1" w:rsidR="003502F3" w:rsidRPr="003502F3" w:rsidRDefault="003502F3" w:rsidP="003502F3">
      <w:pPr>
        <w:spacing w:after="0"/>
        <w:ind w:firstLine="284"/>
        <w:rPr>
          <w:rFonts w:ascii="Times New Roman" w:hAnsi="Times New Roman" w:cs="Times New Roman"/>
          <w:sz w:val="24"/>
          <w:szCs w:val="24"/>
        </w:rPr>
      </w:pPr>
      <w:r w:rsidRPr="003502F3">
        <w:rPr>
          <w:rFonts w:ascii="Times New Roman" w:hAnsi="Times New Roman" w:cs="Times New Roman"/>
          <w:sz w:val="24"/>
          <w:szCs w:val="24"/>
        </w:rPr>
        <w:t>2.9.2. Документ, удостоверяющий личность заявителя, представителя.</w:t>
      </w:r>
    </w:p>
    <w:p w14:paraId="603BE52E" w14:textId="77777777" w:rsidR="003502F3" w:rsidRPr="003502F3" w:rsidRDefault="003502F3" w:rsidP="003502F3">
      <w:pPr>
        <w:spacing w:after="0"/>
        <w:ind w:firstLine="284"/>
        <w:rPr>
          <w:rFonts w:ascii="Times New Roman" w:hAnsi="Times New Roman" w:cs="Times New Roman"/>
          <w:sz w:val="24"/>
          <w:szCs w:val="24"/>
        </w:rPr>
      </w:pPr>
      <w:r w:rsidRPr="003502F3">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74D3F58B" w14:textId="77777777" w:rsidR="003502F3" w:rsidRPr="003502F3" w:rsidRDefault="003502F3" w:rsidP="003502F3">
      <w:pPr>
        <w:spacing w:after="0"/>
        <w:ind w:firstLine="284"/>
        <w:rPr>
          <w:rFonts w:ascii="Times New Roman" w:hAnsi="Times New Roman" w:cs="Times New Roman"/>
          <w:sz w:val="24"/>
          <w:szCs w:val="24"/>
        </w:rPr>
      </w:pPr>
      <w:r w:rsidRPr="003502F3">
        <w:rPr>
          <w:rFonts w:ascii="Times New Roman" w:hAnsi="Times New Roman" w:cs="Times New Roman"/>
          <w:sz w:val="24"/>
          <w:szCs w:val="24"/>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14:paraId="027FBB8D" w14:textId="77777777" w:rsidR="003502F3" w:rsidRPr="003502F3" w:rsidRDefault="003502F3" w:rsidP="003502F3">
      <w:pPr>
        <w:spacing w:after="0"/>
        <w:ind w:firstLine="284"/>
        <w:rPr>
          <w:rFonts w:ascii="Times New Roman" w:hAnsi="Times New Roman" w:cs="Times New Roman"/>
          <w:sz w:val="24"/>
          <w:szCs w:val="24"/>
        </w:rPr>
      </w:pPr>
      <w:r w:rsidRPr="003502F3">
        <w:rPr>
          <w:rFonts w:ascii="Times New Roman" w:hAnsi="Times New Roman" w:cs="Times New Roman"/>
          <w:sz w:val="24"/>
          <w:szCs w:val="24"/>
        </w:rPr>
        <w:t>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w:t>
      </w:r>
    </w:p>
    <w:p w14:paraId="794AD2FB" w14:textId="77777777" w:rsidR="003502F3" w:rsidRPr="003502F3" w:rsidRDefault="003502F3" w:rsidP="003502F3">
      <w:pPr>
        <w:spacing w:after="0"/>
        <w:ind w:firstLine="284"/>
        <w:rPr>
          <w:rFonts w:ascii="Times New Roman" w:hAnsi="Times New Roman" w:cs="Times New Roman"/>
          <w:sz w:val="24"/>
          <w:szCs w:val="24"/>
        </w:rPr>
      </w:pPr>
      <w:r w:rsidRPr="003502F3">
        <w:rPr>
          <w:rFonts w:ascii="Times New Roman" w:hAnsi="Times New Roman" w:cs="Times New Roman"/>
          <w:sz w:val="24"/>
          <w:szCs w:val="24"/>
        </w:rPr>
        <w:t>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w:t>
      </w:r>
    </w:p>
    <w:p w14:paraId="605541BB" w14:textId="77777777" w:rsidR="00F60DF4" w:rsidRDefault="003502F3" w:rsidP="003502F3">
      <w:pPr>
        <w:spacing w:after="0"/>
        <w:ind w:firstLine="284"/>
        <w:rPr>
          <w:rFonts w:ascii="Times New Roman" w:hAnsi="Times New Roman" w:cs="Times New Roman"/>
          <w:sz w:val="24"/>
          <w:szCs w:val="24"/>
        </w:rPr>
      </w:pPr>
      <w:r w:rsidRPr="003502F3">
        <w:rPr>
          <w:rFonts w:ascii="Times New Roman" w:hAnsi="Times New Roman" w:cs="Times New Roman"/>
          <w:sz w:val="24"/>
          <w:szCs w:val="24"/>
        </w:rPr>
        <w:t xml:space="preserve">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 </w:t>
      </w:r>
    </w:p>
    <w:p w14:paraId="468CE152" w14:textId="3AD389AB" w:rsidR="003502F3" w:rsidRPr="003502F3" w:rsidRDefault="003502F3" w:rsidP="003502F3">
      <w:pPr>
        <w:spacing w:after="0"/>
        <w:ind w:firstLine="284"/>
        <w:rPr>
          <w:rFonts w:ascii="Times New Roman" w:hAnsi="Times New Roman" w:cs="Times New Roman"/>
          <w:sz w:val="24"/>
          <w:szCs w:val="24"/>
        </w:rPr>
      </w:pPr>
      <w:r w:rsidRPr="003502F3">
        <w:rPr>
          <w:rFonts w:ascii="Times New Roman" w:hAnsi="Times New Roman" w:cs="Times New Roman"/>
          <w:sz w:val="24"/>
          <w:szCs w:val="24"/>
        </w:rPr>
        <w:t>2.9.3. 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14:paraId="25ACD431" w14:textId="77777777" w:rsidR="003502F3" w:rsidRPr="003502F3" w:rsidRDefault="003502F3" w:rsidP="003502F3">
      <w:pPr>
        <w:spacing w:after="0"/>
        <w:ind w:firstLine="284"/>
        <w:rPr>
          <w:rFonts w:ascii="Times New Roman" w:hAnsi="Times New Roman" w:cs="Times New Roman"/>
          <w:sz w:val="24"/>
          <w:szCs w:val="24"/>
        </w:rPr>
      </w:pPr>
      <w:r w:rsidRPr="003502F3">
        <w:rPr>
          <w:rFonts w:ascii="Times New Roman" w:hAnsi="Times New Roman" w:cs="Times New Roman"/>
          <w:sz w:val="24"/>
          <w:szCs w:val="24"/>
        </w:rPr>
        <w:t>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w:t>
      </w:r>
    </w:p>
    <w:p w14:paraId="725527A0" w14:textId="77777777" w:rsidR="003502F3" w:rsidRPr="003502F3" w:rsidRDefault="003502F3" w:rsidP="003502F3">
      <w:pPr>
        <w:spacing w:after="0"/>
        <w:ind w:firstLine="284"/>
        <w:rPr>
          <w:rFonts w:ascii="Times New Roman" w:hAnsi="Times New Roman" w:cs="Times New Roman"/>
          <w:sz w:val="24"/>
          <w:szCs w:val="24"/>
        </w:rPr>
      </w:pPr>
      <w:r w:rsidRPr="003502F3">
        <w:rPr>
          <w:rFonts w:ascii="Times New Roman" w:hAnsi="Times New Roman" w:cs="Times New Roman"/>
          <w:sz w:val="24"/>
          <w:szCs w:val="24"/>
        </w:rPr>
        <w:lastRenderedPageBreak/>
        <w:t>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w:t>
      </w:r>
    </w:p>
    <w:p w14:paraId="1FF5E7FB" w14:textId="77777777" w:rsidR="00F60DF4" w:rsidRDefault="003502F3" w:rsidP="003502F3">
      <w:pPr>
        <w:spacing w:after="0"/>
        <w:ind w:firstLine="284"/>
        <w:rPr>
          <w:rFonts w:ascii="Times New Roman" w:hAnsi="Times New Roman" w:cs="Times New Roman"/>
          <w:sz w:val="24"/>
          <w:szCs w:val="24"/>
        </w:rPr>
      </w:pPr>
      <w:r w:rsidRPr="003502F3">
        <w:rPr>
          <w:rFonts w:ascii="Times New Roman" w:hAnsi="Times New Roman" w:cs="Times New Roman"/>
          <w:sz w:val="24"/>
          <w:szCs w:val="24"/>
        </w:rPr>
        <w:t>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w:t>
      </w:r>
    </w:p>
    <w:p w14:paraId="7140D02F" w14:textId="77777777" w:rsidR="00F60DF4" w:rsidRDefault="003502F3" w:rsidP="003502F3">
      <w:pPr>
        <w:spacing w:after="0"/>
        <w:ind w:firstLine="284"/>
        <w:rPr>
          <w:rFonts w:ascii="Times New Roman" w:hAnsi="Times New Roman" w:cs="Times New Roman"/>
          <w:sz w:val="24"/>
          <w:szCs w:val="24"/>
        </w:rPr>
      </w:pPr>
      <w:r w:rsidRPr="003502F3">
        <w:rPr>
          <w:rFonts w:ascii="Times New Roman" w:hAnsi="Times New Roman" w:cs="Times New Roman"/>
          <w:sz w:val="24"/>
          <w:szCs w:val="24"/>
        </w:rPr>
        <w:t xml:space="preserve"> 2.9.4. Схема расположения земельного участка (в случае направления заявления об утверждении схемы расположения земельного участка).</w:t>
      </w:r>
    </w:p>
    <w:p w14:paraId="5F1BD40F" w14:textId="77777777" w:rsidR="00F60DF4" w:rsidRDefault="003502F3" w:rsidP="003502F3">
      <w:pPr>
        <w:spacing w:after="0"/>
        <w:ind w:firstLine="284"/>
        <w:rPr>
          <w:rFonts w:ascii="Times New Roman" w:hAnsi="Times New Roman" w:cs="Times New Roman"/>
          <w:sz w:val="24"/>
          <w:szCs w:val="24"/>
        </w:rPr>
      </w:pPr>
      <w:r w:rsidRPr="003502F3">
        <w:rPr>
          <w:rFonts w:ascii="Times New Roman" w:hAnsi="Times New Roman" w:cs="Times New Roman"/>
          <w:sz w:val="24"/>
          <w:szCs w:val="24"/>
        </w:rPr>
        <w:t xml:space="preserve"> 2.9.5. В случае, если исходный земельный участок предоставлен третьим лицам, требуется представить согласие землепользователей, землевладельцев, арендаторов, залогодержателей  на образование земельных участков. </w:t>
      </w:r>
    </w:p>
    <w:p w14:paraId="47DE1E6F" w14:textId="5E7F9249" w:rsidR="003502F3" w:rsidRPr="003502F3" w:rsidRDefault="003502F3" w:rsidP="003502F3">
      <w:pPr>
        <w:spacing w:after="0"/>
        <w:ind w:firstLine="284"/>
        <w:rPr>
          <w:rFonts w:ascii="Times New Roman" w:hAnsi="Times New Roman" w:cs="Times New Roman"/>
          <w:sz w:val="24"/>
          <w:szCs w:val="24"/>
        </w:rPr>
      </w:pPr>
      <w:r w:rsidRPr="003502F3">
        <w:rPr>
          <w:rFonts w:ascii="Times New Roman" w:hAnsi="Times New Roman" w:cs="Times New Roman"/>
          <w:sz w:val="24"/>
          <w:szCs w:val="24"/>
        </w:rPr>
        <w:t>2.9.6. В случае, если право собственности на такой земельный участок обременено залогом, требуется представить согласие залогодержателей исходных земельных участков.</w:t>
      </w:r>
    </w:p>
    <w:p w14:paraId="3D831BA3" w14:textId="77777777" w:rsidR="00F60DF4" w:rsidRDefault="003502F3" w:rsidP="003502F3">
      <w:pPr>
        <w:spacing w:after="0"/>
        <w:ind w:firstLine="284"/>
        <w:rPr>
          <w:rFonts w:ascii="Times New Roman" w:hAnsi="Times New Roman" w:cs="Times New Roman"/>
          <w:sz w:val="24"/>
          <w:szCs w:val="24"/>
        </w:rPr>
      </w:pPr>
      <w:r w:rsidRPr="003502F3">
        <w:rPr>
          <w:rFonts w:ascii="Times New Roman" w:hAnsi="Times New Roman" w:cs="Times New Roman"/>
          <w:sz w:val="24"/>
          <w:szCs w:val="24"/>
        </w:rPr>
        <w:t xml:space="preserve">Заявления и прилагаемые документы, указанные в пункте 2.9 типового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 </w:t>
      </w:r>
      <w:r w:rsidR="00F60DF4">
        <w:rPr>
          <w:rFonts w:ascii="Times New Roman" w:hAnsi="Times New Roman" w:cs="Times New Roman"/>
          <w:sz w:val="24"/>
          <w:szCs w:val="24"/>
        </w:rPr>
        <w:t xml:space="preserve"> </w:t>
      </w:r>
      <w:r w:rsidRPr="003502F3">
        <w:rPr>
          <w:rFonts w:ascii="Times New Roman" w:hAnsi="Times New Roman" w:cs="Times New Roman"/>
          <w:sz w:val="24"/>
          <w:szCs w:val="24"/>
        </w:rPr>
        <w:t xml:space="preserve">2.10. Перечень документов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самостоятельно: </w:t>
      </w:r>
    </w:p>
    <w:p w14:paraId="38B5CEC8" w14:textId="77777777" w:rsidR="00F60DF4" w:rsidRDefault="003502F3" w:rsidP="003502F3">
      <w:pPr>
        <w:spacing w:after="0"/>
        <w:ind w:firstLine="284"/>
        <w:rPr>
          <w:rFonts w:ascii="Times New Roman" w:hAnsi="Times New Roman" w:cs="Times New Roman"/>
          <w:sz w:val="24"/>
          <w:szCs w:val="24"/>
        </w:rPr>
      </w:pPr>
      <w:r w:rsidRPr="003502F3">
        <w:rPr>
          <w:rFonts w:ascii="Times New Roman" w:hAnsi="Times New Roman" w:cs="Times New Roman"/>
          <w:sz w:val="24"/>
          <w:szCs w:val="24"/>
        </w:rPr>
        <w:t xml:space="preserve">2.10.1. Сведения из Единого государственного реестра юридических лиц; </w:t>
      </w:r>
    </w:p>
    <w:p w14:paraId="0A7ED3FA" w14:textId="77777777" w:rsidR="009521DD" w:rsidRDefault="003502F3" w:rsidP="009521DD">
      <w:pPr>
        <w:spacing w:after="0"/>
        <w:ind w:firstLine="284"/>
        <w:rPr>
          <w:rFonts w:ascii="Times New Roman" w:hAnsi="Times New Roman" w:cs="Times New Roman"/>
          <w:sz w:val="24"/>
          <w:szCs w:val="24"/>
        </w:rPr>
      </w:pPr>
      <w:r w:rsidRPr="003502F3">
        <w:rPr>
          <w:rFonts w:ascii="Times New Roman" w:hAnsi="Times New Roman" w:cs="Times New Roman"/>
          <w:sz w:val="24"/>
          <w:szCs w:val="24"/>
        </w:rPr>
        <w:t>2.10.2. Сведения из Единого государственного реестра индивидуальных</w:t>
      </w:r>
      <w:r w:rsidR="009521DD">
        <w:rPr>
          <w:rFonts w:ascii="Times New Roman" w:hAnsi="Times New Roman" w:cs="Times New Roman"/>
          <w:sz w:val="24"/>
          <w:szCs w:val="24"/>
        </w:rPr>
        <w:t xml:space="preserve"> </w:t>
      </w:r>
      <w:r w:rsidR="009521DD" w:rsidRPr="009521DD">
        <w:rPr>
          <w:rFonts w:ascii="Times New Roman" w:hAnsi="Times New Roman" w:cs="Times New Roman"/>
          <w:sz w:val="24"/>
          <w:szCs w:val="24"/>
        </w:rPr>
        <w:t xml:space="preserve">предпринимателей; </w:t>
      </w:r>
    </w:p>
    <w:p w14:paraId="3C9D0EA0" w14:textId="77777777" w:rsidR="009521DD" w:rsidRDefault="009521DD" w:rsidP="009521DD">
      <w:pPr>
        <w:spacing w:after="0"/>
        <w:ind w:firstLine="284"/>
        <w:rPr>
          <w:rFonts w:ascii="Times New Roman" w:hAnsi="Times New Roman" w:cs="Times New Roman"/>
          <w:sz w:val="24"/>
          <w:szCs w:val="24"/>
        </w:rPr>
      </w:pPr>
      <w:r w:rsidRPr="009521DD">
        <w:rPr>
          <w:rFonts w:ascii="Times New Roman" w:hAnsi="Times New Roman" w:cs="Times New Roman"/>
          <w:sz w:val="24"/>
          <w:szCs w:val="24"/>
        </w:rPr>
        <w:t xml:space="preserve">2.10.3. Выписка из Единого государственного реестра недвижимости об объекте недвижимости; </w:t>
      </w:r>
    </w:p>
    <w:p w14:paraId="46AAA1D5" w14:textId="77777777" w:rsidR="009521DD" w:rsidRDefault="009521DD" w:rsidP="009521DD">
      <w:pPr>
        <w:spacing w:after="0"/>
        <w:ind w:firstLine="284"/>
        <w:rPr>
          <w:rFonts w:ascii="Times New Roman" w:hAnsi="Times New Roman" w:cs="Times New Roman"/>
          <w:sz w:val="24"/>
          <w:szCs w:val="24"/>
        </w:rPr>
      </w:pPr>
      <w:r w:rsidRPr="009521DD">
        <w:rPr>
          <w:rFonts w:ascii="Times New Roman" w:hAnsi="Times New Roman" w:cs="Times New Roman"/>
          <w:sz w:val="24"/>
          <w:szCs w:val="24"/>
        </w:rPr>
        <w:t xml:space="preserve">2.10.4. Согласование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 </w:t>
      </w:r>
      <w:r>
        <w:rPr>
          <w:rFonts w:ascii="Times New Roman" w:hAnsi="Times New Roman" w:cs="Times New Roman"/>
          <w:sz w:val="24"/>
          <w:szCs w:val="24"/>
        </w:rPr>
        <w:t xml:space="preserve"> </w:t>
      </w:r>
      <w:r w:rsidRPr="009521DD">
        <w:rPr>
          <w:rFonts w:ascii="Times New Roman" w:hAnsi="Times New Roman" w:cs="Times New Roman"/>
          <w:sz w:val="24"/>
          <w:szCs w:val="24"/>
        </w:rPr>
        <w:t xml:space="preserve">2.11. При предоставлении муниципальной услуги запрещается требовать от заявителя: </w:t>
      </w:r>
    </w:p>
    <w:p w14:paraId="33695025" w14:textId="77777777" w:rsidR="009521DD" w:rsidRDefault="009521DD" w:rsidP="009521DD">
      <w:pPr>
        <w:spacing w:after="0"/>
        <w:ind w:firstLine="284"/>
        <w:rPr>
          <w:rFonts w:ascii="Times New Roman" w:hAnsi="Times New Roman" w:cs="Times New Roman"/>
          <w:sz w:val="24"/>
          <w:szCs w:val="24"/>
        </w:rPr>
      </w:pPr>
      <w:r w:rsidRPr="009521DD">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26D11079" w14:textId="65FDEFDD" w:rsidR="009521DD" w:rsidRDefault="009521DD" w:rsidP="009521DD">
      <w:pPr>
        <w:spacing w:after="0"/>
        <w:ind w:firstLine="284"/>
        <w:rPr>
          <w:rFonts w:ascii="Times New Roman" w:hAnsi="Times New Roman" w:cs="Times New Roman"/>
          <w:sz w:val="24"/>
          <w:szCs w:val="24"/>
        </w:rPr>
      </w:pPr>
      <w:r w:rsidRPr="009521DD">
        <w:rPr>
          <w:rFonts w:ascii="Times New Roman" w:hAnsi="Times New Roman" w:cs="Times New Roman"/>
          <w:sz w:val="24"/>
          <w:szCs w:val="24"/>
        </w:rPr>
        <w:t xml:space="preserve"> - представления документов и информации, которые в соответствии с нормативными правовыми актами Российской Федерации и </w:t>
      </w:r>
      <w:r>
        <w:rPr>
          <w:rFonts w:ascii="Times New Roman" w:hAnsi="Times New Roman" w:cs="Times New Roman"/>
          <w:i/>
          <w:iCs/>
          <w:sz w:val="24"/>
          <w:szCs w:val="24"/>
        </w:rPr>
        <w:t>Брянской</w:t>
      </w:r>
      <w:r w:rsidRPr="009521DD">
        <w:rPr>
          <w:rFonts w:ascii="Times New Roman" w:hAnsi="Times New Roman" w:cs="Times New Roman"/>
          <w:i/>
          <w:iCs/>
          <w:sz w:val="24"/>
          <w:szCs w:val="24"/>
        </w:rPr>
        <w:t xml:space="preserve"> области</w:t>
      </w:r>
      <w:r w:rsidRPr="009521DD">
        <w:rPr>
          <w:rFonts w:ascii="Times New Roman" w:hAnsi="Times New Roman" w:cs="Times New Roman"/>
          <w:sz w:val="24"/>
          <w:szCs w:val="24"/>
        </w:rPr>
        <w:t xml:space="preserve">, муниципальными правовыми актами Администрации муниципального образования (далее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Федеральный закон № 210-ФЗ). -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истечение срока действия документов или </w:t>
      </w:r>
      <w:r w:rsidRPr="009521DD">
        <w:rPr>
          <w:rFonts w:ascii="Times New Roman" w:hAnsi="Times New Roman" w:cs="Times New Roman"/>
          <w:sz w:val="24"/>
          <w:szCs w:val="24"/>
        </w:rPr>
        <w:lastRenderedPageBreak/>
        <w:t>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59E7DA69" w14:textId="2EB2C1EA" w:rsidR="009521DD" w:rsidRDefault="009521DD" w:rsidP="009521DD">
      <w:pPr>
        <w:spacing w:after="0"/>
        <w:ind w:firstLine="284"/>
        <w:rPr>
          <w:rFonts w:ascii="Times New Roman" w:hAnsi="Times New Roman" w:cs="Times New Roman"/>
          <w:sz w:val="24"/>
          <w:szCs w:val="24"/>
        </w:rPr>
      </w:pPr>
    </w:p>
    <w:p w14:paraId="1AC60AB2" w14:textId="77777777" w:rsidR="009521DD" w:rsidRPr="009521DD" w:rsidRDefault="009521DD" w:rsidP="009521DD">
      <w:pPr>
        <w:spacing w:after="0"/>
        <w:ind w:firstLine="284"/>
        <w:rPr>
          <w:rFonts w:ascii="Times New Roman" w:hAnsi="Times New Roman" w:cs="Times New Roman"/>
          <w:sz w:val="24"/>
          <w:szCs w:val="24"/>
        </w:rPr>
      </w:pPr>
    </w:p>
    <w:p w14:paraId="50EF21EE" w14:textId="244AD5EF" w:rsidR="009521DD" w:rsidRPr="009521DD" w:rsidRDefault="009521DD" w:rsidP="009521DD">
      <w:pPr>
        <w:spacing w:after="0"/>
        <w:ind w:firstLine="284"/>
        <w:jc w:val="center"/>
        <w:rPr>
          <w:rFonts w:ascii="Times New Roman" w:hAnsi="Times New Roman" w:cs="Times New Roman"/>
          <w:b/>
          <w:bCs/>
          <w:sz w:val="24"/>
          <w:szCs w:val="24"/>
        </w:rPr>
      </w:pPr>
      <w:r w:rsidRPr="009521DD">
        <w:rPr>
          <w:rFonts w:ascii="Times New Roman" w:hAnsi="Times New Roman" w:cs="Times New Roman"/>
          <w:b/>
          <w:bCs/>
          <w:sz w:val="24"/>
          <w:szCs w:val="24"/>
        </w:rPr>
        <w:t>Исчерпывающий перечень оснований для отказа в приеме документов, необходимых для предоставления муниципальной услуги</w:t>
      </w:r>
    </w:p>
    <w:p w14:paraId="0576A31A" w14:textId="77777777" w:rsidR="009521DD" w:rsidRDefault="009521DD" w:rsidP="009521DD">
      <w:pPr>
        <w:spacing w:after="0"/>
        <w:ind w:firstLine="284"/>
        <w:rPr>
          <w:rFonts w:ascii="Times New Roman" w:hAnsi="Times New Roman" w:cs="Times New Roman"/>
          <w:sz w:val="24"/>
          <w:szCs w:val="24"/>
        </w:rPr>
      </w:pPr>
      <w:r w:rsidRPr="009521DD">
        <w:rPr>
          <w:rFonts w:ascii="Times New Roman" w:hAnsi="Times New Roman" w:cs="Times New Roman"/>
          <w:sz w:val="24"/>
          <w:szCs w:val="24"/>
        </w:rPr>
        <w:t xml:space="preserve">2.12. Основаниями для отказа в приеме к рассмотрению документов, необходимых для предоставления муниципальной услуги, являются: </w:t>
      </w:r>
    </w:p>
    <w:p w14:paraId="64A8FDE1" w14:textId="77777777" w:rsidR="009521DD" w:rsidRDefault="009521DD" w:rsidP="009521DD">
      <w:pPr>
        <w:spacing w:after="0"/>
        <w:ind w:firstLine="284"/>
        <w:rPr>
          <w:rFonts w:ascii="Times New Roman" w:hAnsi="Times New Roman" w:cs="Times New Roman"/>
          <w:sz w:val="24"/>
          <w:szCs w:val="24"/>
        </w:rPr>
      </w:pPr>
      <w:r w:rsidRPr="009521DD">
        <w:rPr>
          <w:rFonts w:ascii="Times New Roman" w:hAnsi="Times New Roman" w:cs="Times New Roman"/>
          <w:sz w:val="24"/>
          <w:szCs w:val="24"/>
        </w:rPr>
        <w:t xml:space="preserve">2.12.1. представление неполного комплекта документов; </w:t>
      </w:r>
    </w:p>
    <w:p w14:paraId="745BA24E" w14:textId="77777777" w:rsidR="009521DD" w:rsidRDefault="009521DD" w:rsidP="009521DD">
      <w:pPr>
        <w:spacing w:after="0"/>
        <w:ind w:firstLine="284"/>
        <w:rPr>
          <w:rFonts w:ascii="Times New Roman" w:hAnsi="Times New Roman" w:cs="Times New Roman"/>
          <w:sz w:val="24"/>
          <w:szCs w:val="24"/>
        </w:rPr>
      </w:pPr>
      <w:r w:rsidRPr="009521DD">
        <w:rPr>
          <w:rFonts w:ascii="Times New Roman" w:hAnsi="Times New Roman" w:cs="Times New Roman"/>
          <w:sz w:val="24"/>
          <w:szCs w:val="24"/>
        </w:rPr>
        <w:t xml:space="preserve">2.12.2. представленные документы утратили силу на момент обращения за услугой; 2.12.3.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14:paraId="7A6FE85C" w14:textId="77777777" w:rsidR="009521DD" w:rsidRDefault="009521DD" w:rsidP="009521DD">
      <w:pPr>
        <w:spacing w:after="0"/>
        <w:ind w:firstLine="284"/>
        <w:rPr>
          <w:rFonts w:ascii="Times New Roman" w:hAnsi="Times New Roman" w:cs="Times New Roman"/>
          <w:sz w:val="24"/>
          <w:szCs w:val="24"/>
        </w:rPr>
      </w:pPr>
      <w:r w:rsidRPr="009521DD">
        <w:rPr>
          <w:rFonts w:ascii="Times New Roman" w:hAnsi="Times New Roman" w:cs="Times New Roman"/>
          <w:sz w:val="24"/>
          <w:szCs w:val="24"/>
        </w:rPr>
        <w:t xml:space="preserve">2.12.4.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14:paraId="475667CD" w14:textId="77777777" w:rsidR="009521DD" w:rsidRDefault="009521DD" w:rsidP="009521DD">
      <w:pPr>
        <w:spacing w:after="0"/>
        <w:ind w:firstLine="284"/>
        <w:rPr>
          <w:rFonts w:ascii="Times New Roman" w:hAnsi="Times New Roman" w:cs="Times New Roman"/>
          <w:sz w:val="24"/>
          <w:szCs w:val="24"/>
        </w:rPr>
      </w:pPr>
      <w:r w:rsidRPr="009521DD">
        <w:rPr>
          <w:rFonts w:ascii="Times New Roman" w:hAnsi="Times New Roman" w:cs="Times New Roman"/>
          <w:sz w:val="24"/>
          <w:szCs w:val="24"/>
        </w:rPr>
        <w:t xml:space="preserve">2.12.5.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 </w:t>
      </w:r>
    </w:p>
    <w:p w14:paraId="176C5862" w14:textId="77777777" w:rsidR="009521DD" w:rsidRDefault="009521DD" w:rsidP="009521DD">
      <w:pPr>
        <w:spacing w:after="0"/>
        <w:ind w:firstLine="284"/>
        <w:rPr>
          <w:rFonts w:ascii="Times New Roman" w:hAnsi="Times New Roman" w:cs="Times New Roman"/>
          <w:sz w:val="24"/>
          <w:szCs w:val="24"/>
        </w:rPr>
      </w:pPr>
      <w:r w:rsidRPr="009521DD">
        <w:rPr>
          <w:rFonts w:ascii="Times New Roman" w:hAnsi="Times New Roman" w:cs="Times New Roman"/>
          <w:sz w:val="24"/>
          <w:szCs w:val="24"/>
        </w:rPr>
        <w:t xml:space="preserve">2.12.6. подача запроса о предоставлении услуги и документов, необходимых для предоставления услуги, в электронной форме с нарушением установленных требований; 2.12.7. неполное заполнение полей в форме заявления, в том числе в интерактивной форме заявления на ЕПГУ; </w:t>
      </w:r>
    </w:p>
    <w:p w14:paraId="10C31D27" w14:textId="77777777" w:rsidR="009521DD" w:rsidRDefault="009521DD" w:rsidP="009521DD">
      <w:pPr>
        <w:spacing w:after="0"/>
        <w:ind w:firstLine="284"/>
        <w:rPr>
          <w:rFonts w:ascii="Times New Roman" w:hAnsi="Times New Roman" w:cs="Times New Roman"/>
          <w:sz w:val="24"/>
          <w:szCs w:val="24"/>
        </w:rPr>
      </w:pPr>
      <w:r w:rsidRPr="009521DD">
        <w:rPr>
          <w:rFonts w:ascii="Times New Roman" w:hAnsi="Times New Roman" w:cs="Times New Roman"/>
          <w:sz w:val="24"/>
          <w:szCs w:val="24"/>
        </w:rPr>
        <w:t xml:space="preserve">2.12.8. обращение за предоставлением иной муниципальной услуги. </w:t>
      </w:r>
    </w:p>
    <w:p w14:paraId="0AA5E98A" w14:textId="77777777" w:rsidR="009521DD" w:rsidRDefault="009521DD" w:rsidP="009521DD">
      <w:pPr>
        <w:spacing w:after="0"/>
        <w:ind w:firstLine="284"/>
        <w:rPr>
          <w:rFonts w:ascii="Times New Roman" w:hAnsi="Times New Roman" w:cs="Times New Roman"/>
          <w:sz w:val="24"/>
          <w:szCs w:val="24"/>
        </w:rPr>
      </w:pPr>
      <w:r w:rsidRPr="009521DD">
        <w:rPr>
          <w:rFonts w:ascii="Times New Roman" w:hAnsi="Times New Roman" w:cs="Times New Roman"/>
          <w:sz w:val="24"/>
          <w:szCs w:val="24"/>
        </w:rPr>
        <w:t>2.12.9. Запрос подан лицом, не имеющим полномочий представлять интересы    Заявителя.</w:t>
      </w:r>
    </w:p>
    <w:p w14:paraId="1A9A445B" w14:textId="77777777" w:rsidR="009521DD" w:rsidRDefault="009521DD" w:rsidP="009521DD">
      <w:pPr>
        <w:spacing w:after="0"/>
        <w:ind w:firstLine="284"/>
        <w:rPr>
          <w:rFonts w:ascii="Times New Roman" w:hAnsi="Times New Roman" w:cs="Times New Roman"/>
          <w:sz w:val="24"/>
          <w:szCs w:val="24"/>
        </w:rPr>
      </w:pPr>
      <w:r w:rsidRPr="009521DD">
        <w:rPr>
          <w:rFonts w:ascii="Times New Roman" w:hAnsi="Times New Roman" w:cs="Times New Roman"/>
          <w:sz w:val="24"/>
          <w:szCs w:val="24"/>
        </w:rPr>
        <w:t xml:space="preserve"> 2.13. Решение об отказе в приеме документов, необходимых для предоставления муниципальной услуги, по форме, приведенной в приложении № 7 к настоящему типовому Административному регламенту, направляется в личный кабинет Заявителя на ЕПГУ не позднее первого рабочего дня, следующего за днем подачи заявления. </w:t>
      </w:r>
    </w:p>
    <w:p w14:paraId="00F5953C" w14:textId="2B3D16C0" w:rsidR="009521DD" w:rsidRDefault="009521DD" w:rsidP="009521DD">
      <w:pPr>
        <w:spacing w:after="0"/>
        <w:ind w:firstLine="284"/>
        <w:rPr>
          <w:rFonts w:ascii="Times New Roman" w:hAnsi="Times New Roman" w:cs="Times New Roman"/>
          <w:sz w:val="24"/>
          <w:szCs w:val="24"/>
        </w:rPr>
      </w:pPr>
      <w:r w:rsidRPr="009521DD">
        <w:rPr>
          <w:rFonts w:ascii="Times New Roman" w:hAnsi="Times New Roman" w:cs="Times New Roman"/>
          <w:sz w:val="24"/>
          <w:szCs w:val="24"/>
        </w:rPr>
        <w:t>2.14.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14:paraId="619E865C" w14:textId="1995639F" w:rsidR="009521DD" w:rsidRDefault="009521DD" w:rsidP="009521DD">
      <w:pPr>
        <w:spacing w:after="0"/>
        <w:ind w:firstLine="284"/>
        <w:rPr>
          <w:rFonts w:ascii="Times New Roman" w:hAnsi="Times New Roman" w:cs="Times New Roman"/>
          <w:sz w:val="24"/>
          <w:szCs w:val="24"/>
        </w:rPr>
      </w:pPr>
    </w:p>
    <w:p w14:paraId="131B8954" w14:textId="77777777" w:rsidR="009521DD" w:rsidRPr="009521DD" w:rsidRDefault="009521DD" w:rsidP="009521DD">
      <w:pPr>
        <w:spacing w:after="0"/>
        <w:ind w:firstLine="284"/>
        <w:rPr>
          <w:rFonts w:ascii="Times New Roman" w:hAnsi="Times New Roman" w:cs="Times New Roman"/>
          <w:sz w:val="24"/>
          <w:szCs w:val="24"/>
        </w:rPr>
      </w:pPr>
    </w:p>
    <w:p w14:paraId="686AD63E" w14:textId="77777777" w:rsidR="009521DD" w:rsidRPr="009521DD" w:rsidRDefault="009521DD" w:rsidP="009521DD">
      <w:pPr>
        <w:spacing w:after="0"/>
        <w:ind w:firstLine="284"/>
        <w:jc w:val="center"/>
        <w:rPr>
          <w:rFonts w:ascii="Times New Roman" w:hAnsi="Times New Roman" w:cs="Times New Roman"/>
          <w:b/>
          <w:bCs/>
          <w:sz w:val="24"/>
          <w:szCs w:val="24"/>
        </w:rPr>
      </w:pPr>
      <w:r w:rsidRPr="009521DD">
        <w:rPr>
          <w:rFonts w:ascii="Times New Roman" w:hAnsi="Times New Roman" w:cs="Times New Roman"/>
          <w:b/>
          <w:bCs/>
          <w:sz w:val="24"/>
          <w:szCs w:val="24"/>
        </w:rPr>
        <w:t>Исчерпывающий перечень оснований для приостановления или отказа в предоставлении муниципальной услуги</w:t>
      </w:r>
    </w:p>
    <w:p w14:paraId="65A9F23F" w14:textId="77777777" w:rsidR="009521DD" w:rsidRPr="009521DD" w:rsidRDefault="009521DD" w:rsidP="009521DD">
      <w:pPr>
        <w:spacing w:after="0"/>
        <w:ind w:firstLine="284"/>
        <w:rPr>
          <w:rFonts w:ascii="Times New Roman" w:hAnsi="Times New Roman" w:cs="Times New Roman"/>
          <w:sz w:val="24"/>
          <w:szCs w:val="24"/>
        </w:rPr>
      </w:pPr>
      <w:r w:rsidRPr="009521DD">
        <w:rPr>
          <w:rFonts w:ascii="Times New Roman" w:hAnsi="Times New Roman" w:cs="Times New Roman"/>
          <w:sz w:val="24"/>
          <w:szCs w:val="24"/>
        </w:rPr>
        <w:t xml:space="preserve">2.15. Основание для приостановления предоставления промежуточного результата муниципальной услуги, предусмотренной пунктом 2.6  настоящего типового  Административного регламента: если на момент поступления в уполномоченный орган заявления об утверждении схемы расположения земельного участка, на рассмотрении уполномоченного органа находится представленная ранее другим лицом схема </w:t>
      </w:r>
      <w:r w:rsidRPr="009521DD">
        <w:rPr>
          <w:rFonts w:ascii="Times New Roman" w:hAnsi="Times New Roman" w:cs="Times New Roman"/>
          <w:sz w:val="24"/>
          <w:szCs w:val="24"/>
        </w:rPr>
        <w:lastRenderedPageBreak/>
        <w:t>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14:paraId="43BF4B81" w14:textId="77777777" w:rsidR="009521DD" w:rsidRPr="009521DD" w:rsidRDefault="009521DD" w:rsidP="009521DD">
      <w:pPr>
        <w:spacing w:after="0"/>
        <w:ind w:firstLine="284"/>
        <w:rPr>
          <w:rFonts w:ascii="Times New Roman" w:hAnsi="Times New Roman" w:cs="Times New Roman"/>
          <w:sz w:val="24"/>
          <w:szCs w:val="24"/>
        </w:rPr>
      </w:pPr>
      <w:r w:rsidRPr="009521DD">
        <w:rPr>
          <w:rFonts w:ascii="Times New Roman" w:hAnsi="Times New Roman" w:cs="Times New Roman"/>
          <w:sz w:val="24"/>
          <w:szCs w:val="24"/>
        </w:rPr>
        <w:t>Решение о приостановлении рассмотрения заявления об утверждении схемы расположения земельного участка направляется в личный кабинет Заявителя на ЕПГУ не позднее первого рабочего дня, следующего за днем принятия решения.</w:t>
      </w:r>
    </w:p>
    <w:p w14:paraId="43D5EB96" w14:textId="77777777" w:rsidR="009521DD" w:rsidRDefault="009521DD" w:rsidP="009521DD">
      <w:pPr>
        <w:spacing w:after="0"/>
        <w:ind w:firstLine="284"/>
        <w:rPr>
          <w:rFonts w:ascii="Times New Roman" w:hAnsi="Times New Roman" w:cs="Times New Roman"/>
          <w:sz w:val="24"/>
          <w:szCs w:val="24"/>
        </w:rPr>
      </w:pPr>
      <w:r w:rsidRPr="009521DD">
        <w:rPr>
          <w:rFonts w:ascii="Times New Roman" w:hAnsi="Times New Roman" w:cs="Times New Roman"/>
          <w:sz w:val="24"/>
          <w:szCs w:val="24"/>
        </w:rPr>
        <w:t xml:space="preserve">Предоставление муниципальной услуги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 </w:t>
      </w:r>
    </w:p>
    <w:p w14:paraId="3CAD6C1C" w14:textId="77777777" w:rsidR="009521DD" w:rsidRDefault="009521DD" w:rsidP="009521DD">
      <w:pPr>
        <w:spacing w:after="0"/>
        <w:ind w:firstLine="284"/>
        <w:rPr>
          <w:rFonts w:ascii="Times New Roman" w:hAnsi="Times New Roman" w:cs="Times New Roman"/>
          <w:sz w:val="24"/>
          <w:szCs w:val="24"/>
        </w:rPr>
      </w:pPr>
      <w:r w:rsidRPr="009521DD">
        <w:rPr>
          <w:rFonts w:ascii="Times New Roman" w:hAnsi="Times New Roman" w:cs="Times New Roman"/>
          <w:sz w:val="24"/>
          <w:szCs w:val="24"/>
        </w:rPr>
        <w:t xml:space="preserve">2.16. Основания для отказа в предоставлении промежуточного результата муниципальной услуги, предусмотренного пунктом 2.6 настоящего типового Административного регламента: </w:t>
      </w:r>
    </w:p>
    <w:p w14:paraId="74581C4A" w14:textId="77777777" w:rsidR="006D68D6" w:rsidRDefault="009521DD" w:rsidP="006D68D6">
      <w:pPr>
        <w:spacing w:after="0"/>
        <w:ind w:firstLine="284"/>
        <w:rPr>
          <w:rFonts w:ascii="Times New Roman" w:hAnsi="Times New Roman" w:cs="Times New Roman"/>
          <w:sz w:val="24"/>
          <w:szCs w:val="24"/>
        </w:rPr>
      </w:pPr>
      <w:r w:rsidRPr="009521DD">
        <w:rPr>
          <w:rFonts w:ascii="Times New Roman" w:hAnsi="Times New Roman" w:cs="Times New Roman"/>
          <w:sz w:val="24"/>
          <w:szCs w:val="24"/>
        </w:rPr>
        <w:t>2.16.1. в соответствии с пунктом 12 статьи 11.10 Земельного кодекса Российской Федерации схема расположения земельного участка не соответствует по форме, формату или требованиям к ее подготовке, которые установлены в Приказом Министерством экономического развития Российской Федерации  от 19 апреля 2022 года</w:t>
      </w:r>
      <w:r w:rsidR="006D68D6">
        <w:rPr>
          <w:rFonts w:ascii="Times New Roman" w:hAnsi="Times New Roman" w:cs="Times New Roman"/>
          <w:sz w:val="24"/>
          <w:szCs w:val="24"/>
        </w:rPr>
        <w:t xml:space="preserve"> </w:t>
      </w:r>
      <w:r w:rsidR="006D68D6" w:rsidRPr="006D68D6">
        <w:rPr>
          <w:rFonts w:ascii="Times New Roman" w:hAnsi="Times New Roman" w:cs="Times New Roman"/>
          <w:sz w:val="24"/>
          <w:szCs w:val="24"/>
        </w:rPr>
        <w:t xml:space="preserve">№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w:t>
      </w:r>
    </w:p>
    <w:p w14:paraId="509E8575" w14:textId="77777777" w:rsidR="006D68D6" w:rsidRDefault="006D68D6" w:rsidP="006D68D6">
      <w:pPr>
        <w:spacing w:after="0"/>
        <w:ind w:firstLine="284"/>
        <w:rPr>
          <w:rFonts w:ascii="Times New Roman" w:hAnsi="Times New Roman" w:cs="Times New Roman"/>
          <w:sz w:val="24"/>
          <w:szCs w:val="24"/>
        </w:rPr>
      </w:pPr>
      <w:r w:rsidRPr="006D68D6">
        <w:rPr>
          <w:rFonts w:ascii="Times New Roman" w:hAnsi="Times New Roman" w:cs="Times New Roman"/>
          <w:sz w:val="24"/>
          <w:szCs w:val="24"/>
        </w:rPr>
        <w:t xml:space="preserve">2.16.2.  в   соответствии    с  подпунктами  2-5   пункта  16 статьи   11.10 Земельного кодекса Российской Федерации: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разработка схемы расположения земельного участка проведена с нарушением требований к образуемым земельным участкам, предусмотренных в статье 11.9 Земельного кодекса Российской Федерации;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 </w:t>
      </w:r>
    </w:p>
    <w:p w14:paraId="0AC6A112" w14:textId="77777777" w:rsidR="006D68D6" w:rsidRDefault="006D68D6" w:rsidP="006D68D6">
      <w:pPr>
        <w:spacing w:after="0"/>
        <w:ind w:firstLine="284"/>
        <w:rPr>
          <w:rFonts w:ascii="Times New Roman" w:hAnsi="Times New Roman" w:cs="Times New Roman"/>
          <w:sz w:val="24"/>
          <w:szCs w:val="24"/>
        </w:rPr>
      </w:pPr>
      <w:r w:rsidRPr="006D68D6">
        <w:rPr>
          <w:rFonts w:ascii="Times New Roman" w:hAnsi="Times New Roman" w:cs="Times New Roman"/>
          <w:sz w:val="24"/>
          <w:szCs w:val="24"/>
        </w:rPr>
        <w:t xml:space="preserve">2.16.3. не представлено в письменной форме согласие лиц, указанных в пункте 4 статьи 11.2 Земельного кодекса Российской Федерации; </w:t>
      </w:r>
    </w:p>
    <w:p w14:paraId="73475A5D" w14:textId="77777777" w:rsidR="006D68D6" w:rsidRDefault="006D68D6" w:rsidP="006D68D6">
      <w:pPr>
        <w:spacing w:after="0"/>
        <w:ind w:firstLine="284"/>
        <w:rPr>
          <w:rFonts w:ascii="Times New Roman" w:hAnsi="Times New Roman" w:cs="Times New Roman"/>
          <w:sz w:val="24"/>
          <w:szCs w:val="24"/>
        </w:rPr>
      </w:pPr>
      <w:r w:rsidRPr="006D68D6">
        <w:rPr>
          <w:rFonts w:ascii="Times New Roman" w:hAnsi="Times New Roman" w:cs="Times New Roman"/>
          <w:sz w:val="24"/>
          <w:szCs w:val="24"/>
        </w:rPr>
        <w:t xml:space="preserve">2.16.4.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w:t>
      </w:r>
    </w:p>
    <w:p w14:paraId="474CA275" w14:textId="77777777" w:rsidR="006D68D6" w:rsidRDefault="006D68D6" w:rsidP="006D68D6">
      <w:pPr>
        <w:spacing w:after="0"/>
        <w:ind w:firstLine="284"/>
        <w:rPr>
          <w:rFonts w:ascii="Times New Roman" w:hAnsi="Times New Roman" w:cs="Times New Roman"/>
          <w:sz w:val="24"/>
          <w:szCs w:val="24"/>
        </w:rPr>
      </w:pPr>
      <w:r w:rsidRPr="006D68D6">
        <w:rPr>
          <w:rFonts w:ascii="Times New Roman" w:hAnsi="Times New Roman" w:cs="Times New Roman"/>
          <w:sz w:val="24"/>
          <w:szCs w:val="24"/>
        </w:rPr>
        <w:t xml:space="preserve">2.17. Оснований для приостановления предоставления муниципальной услуги, предусмотренной пунктами 2.6, 2.7. настоящего типового  Административного регламента, законодательством Российской   Федерации не предусмотрено. </w:t>
      </w:r>
    </w:p>
    <w:p w14:paraId="660FDB25" w14:textId="77777777" w:rsidR="006D68D6" w:rsidRDefault="006D68D6" w:rsidP="006D68D6">
      <w:pPr>
        <w:spacing w:after="0"/>
        <w:ind w:firstLine="284"/>
        <w:rPr>
          <w:rFonts w:ascii="Times New Roman" w:hAnsi="Times New Roman" w:cs="Times New Roman"/>
          <w:sz w:val="24"/>
          <w:szCs w:val="24"/>
        </w:rPr>
      </w:pPr>
      <w:r w:rsidRPr="006D68D6">
        <w:rPr>
          <w:rFonts w:ascii="Times New Roman" w:hAnsi="Times New Roman" w:cs="Times New Roman"/>
          <w:sz w:val="24"/>
          <w:szCs w:val="24"/>
        </w:rPr>
        <w:t xml:space="preserve">2.18. Основания для отказа в предоставлении муниципальной услуги, предусмотренной пунктом  2.7 настоящего   типового Административного регламента: </w:t>
      </w:r>
    </w:p>
    <w:p w14:paraId="6B80F650" w14:textId="77777777" w:rsidR="006D68D6" w:rsidRDefault="006D68D6" w:rsidP="006D68D6">
      <w:pPr>
        <w:spacing w:after="0"/>
        <w:ind w:firstLine="284"/>
        <w:rPr>
          <w:rFonts w:ascii="Times New Roman" w:hAnsi="Times New Roman" w:cs="Times New Roman"/>
          <w:sz w:val="24"/>
          <w:szCs w:val="24"/>
        </w:rPr>
      </w:pPr>
      <w:r w:rsidRPr="006D68D6">
        <w:rPr>
          <w:rFonts w:ascii="Times New Roman" w:hAnsi="Times New Roman" w:cs="Times New Roman"/>
          <w:sz w:val="24"/>
          <w:szCs w:val="24"/>
        </w:rPr>
        <w:t xml:space="preserve">2.18.1. </w:t>
      </w:r>
      <w:r w:rsidRPr="006D68D6">
        <w:rPr>
          <w:rFonts w:ascii="Times New Roman" w:hAnsi="Times New Roman" w:cs="Times New Roman"/>
          <w:sz w:val="24"/>
          <w:szCs w:val="24"/>
          <w:u w:val="single"/>
        </w:rPr>
        <w:t xml:space="preserve"> в       соответствии       с       пунктом      8     статьи     39.11      Земельного    кодекса Российской</w:t>
      </w:r>
      <w:r w:rsidRPr="006D68D6">
        <w:rPr>
          <w:rFonts w:ascii="Times New Roman" w:hAnsi="Times New Roman" w:cs="Times New Roman"/>
          <w:sz w:val="24"/>
          <w:szCs w:val="24"/>
        </w:rPr>
        <w:t xml:space="preserve">      </w:t>
      </w:r>
      <w:r w:rsidRPr="006D68D6">
        <w:rPr>
          <w:rFonts w:ascii="Times New Roman" w:hAnsi="Times New Roman" w:cs="Times New Roman"/>
          <w:sz w:val="24"/>
          <w:szCs w:val="24"/>
          <w:u w:val="single"/>
        </w:rPr>
        <w:t>Федерации:</w:t>
      </w:r>
      <w:r w:rsidRPr="006D68D6">
        <w:rPr>
          <w:rFonts w:ascii="Times New Roman" w:hAnsi="Times New Roman" w:cs="Times New Roman"/>
          <w:sz w:val="24"/>
          <w:szCs w:val="24"/>
        </w:rPr>
        <w:t xml:space="preserve"> </w:t>
      </w:r>
    </w:p>
    <w:p w14:paraId="4DC0D23E" w14:textId="77777777" w:rsidR="006D68D6" w:rsidRDefault="006D68D6" w:rsidP="006D68D6">
      <w:pPr>
        <w:spacing w:after="0"/>
        <w:ind w:firstLine="284"/>
        <w:rPr>
          <w:rFonts w:ascii="Times New Roman" w:hAnsi="Times New Roman" w:cs="Times New Roman"/>
          <w:sz w:val="24"/>
          <w:szCs w:val="24"/>
        </w:rPr>
      </w:pPr>
      <w:r w:rsidRPr="006D68D6">
        <w:rPr>
          <w:rFonts w:ascii="Times New Roman" w:hAnsi="Times New Roman" w:cs="Times New Roman"/>
          <w:sz w:val="24"/>
          <w:szCs w:val="24"/>
        </w:rPr>
        <w:lastRenderedPageBreak/>
        <w:t xml:space="preserve">1) границы земельного участка подлежат уточнению в соответствии с требованиями Федерального закона «О государственной регистрации недвижимости» (в ред. Федерального закона от 03.07.2016 № 361-ФЗ); </w:t>
      </w:r>
    </w:p>
    <w:p w14:paraId="53F7B469" w14:textId="77777777" w:rsidR="006D68D6" w:rsidRDefault="006D68D6" w:rsidP="006D68D6">
      <w:pPr>
        <w:spacing w:after="0"/>
        <w:ind w:firstLine="284"/>
        <w:rPr>
          <w:rFonts w:ascii="Times New Roman" w:hAnsi="Times New Roman" w:cs="Times New Roman"/>
          <w:sz w:val="24"/>
          <w:szCs w:val="24"/>
        </w:rPr>
      </w:pPr>
      <w:r w:rsidRPr="006D68D6">
        <w:rPr>
          <w:rFonts w:ascii="Times New Roman" w:hAnsi="Times New Roman" w:cs="Times New Roman"/>
          <w:sz w:val="24"/>
          <w:szCs w:val="24"/>
        </w:rPr>
        <w:t xml:space="preserve">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14:paraId="4B60D23D" w14:textId="77777777" w:rsidR="006D68D6" w:rsidRDefault="006D68D6" w:rsidP="006D68D6">
      <w:pPr>
        <w:spacing w:after="0"/>
        <w:ind w:firstLine="284"/>
        <w:rPr>
          <w:rFonts w:ascii="Times New Roman" w:hAnsi="Times New Roman" w:cs="Times New Roman"/>
          <w:sz w:val="24"/>
          <w:szCs w:val="24"/>
        </w:rPr>
      </w:pPr>
      <w:r w:rsidRPr="006D68D6">
        <w:rPr>
          <w:rFonts w:ascii="Times New Roman" w:hAnsi="Times New Roman" w:cs="Times New Roman"/>
          <w:sz w:val="24"/>
          <w:szCs w:val="24"/>
        </w:rPr>
        <w:t xml:space="preserve">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14:paraId="776CFE95" w14:textId="0210A08F" w:rsidR="006D68D6" w:rsidRPr="006D68D6" w:rsidRDefault="006D68D6" w:rsidP="006D68D6">
      <w:pPr>
        <w:spacing w:after="0"/>
        <w:ind w:firstLine="284"/>
        <w:rPr>
          <w:rFonts w:ascii="Times New Roman" w:hAnsi="Times New Roman" w:cs="Times New Roman"/>
          <w:sz w:val="24"/>
          <w:szCs w:val="24"/>
        </w:rPr>
      </w:pPr>
      <w:r w:rsidRPr="006D68D6">
        <w:rPr>
          <w:rFonts w:ascii="Times New Roman" w:hAnsi="Times New Roman" w:cs="Times New Roman"/>
          <w:sz w:val="24"/>
          <w:szCs w:val="24"/>
        </w:rPr>
        <w:t>4) 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w:t>
      </w:r>
    </w:p>
    <w:p w14:paraId="2B6F9D7B" w14:textId="77777777" w:rsidR="006D68D6" w:rsidRPr="006D68D6" w:rsidRDefault="006D68D6" w:rsidP="006D68D6">
      <w:pPr>
        <w:spacing w:after="0"/>
        <w:rPr>
          <w:rFonts w:ascii="Times New Roman" w:hAnsi="Times New Roman" w:cs="Times New Roman"/>
          <w:sz w:val="24"/>
          <w:szCs w:val="24"/>
        </w:rPr>
      </w:pPr>
      <w:r w:rsidRPr="006D68D6">
        <w:rPr>
          <w:rFonts w:ascii="Times New Roman" w:hAnsi="Times New Roman" w:cs="Times New Roman"/>
          <w:sz w:val="24"/>
          <w:szCs w:val="24"/>
        </w:rPr>
        <w:t>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(в ред.</w:t>
      </w:r>
    </w:p>
    <w:p w14:paraId="2DF36CBE" w14:textId="77777777" w:rsidR="006D68D6" w:rsidRDefault="006D68D6" w:rsidP="006D68D6">
      <w:pPr>
        <w:spacing w:after="0"/>
        <w:ind w:firstLine="284"/>
        <w:rPr>
          <w:rFonts w:ascii="Times New Roman" w:hAnsi="Times New Roman" w:cs="Times New Roman"/>
          <w:sz w:val="24"/>
          <w:szCs w:val="24"/>
        </w:rPr>
      </w:pPr>
      <w:r w:rsidRPr="006D68D6">
        <w:rPr>
          <w:rFonts w:ascii="Times New Roman" w:hAnsi="Times New Roman" w:cs="Times New Roman"/>
          <w:sz w:val="24"/>
          <w:szCs w:val="24"/>
        </w:rPr>
        <w:t xml:space="preserve">Федеральных законов от 29.07.2017 №, от 30.12.2020 №, от 01.07.2021 № 276-ФЗ) </w:t>
      </w:r>
    </w:p>
    <w:p w14:paraId="4C3DA848" w14:textId="746DA8D8" w:rsidR="006D68D6" w:rsidRDefault="006D68D6" w:rsidP="006D68D6">
      <w:pPr>
        <w:spacing w:after="0"/>
        <w:ind w:firstLine="284"/>
        <w:rPr>
          <w:rFonts w:ascii="Times New Roman" w:hAnsi="Times New Roman" w:cs="Times New Roman"/>
          <w:sz w:val="24"/>
          <w:szCs w:val="24"/>
        </w:rPr>
      </w:pPr>
      <w:r w:rsidRPr="006D68D6">
        <w:rPr>
          <w:rFonts w:ascii="Times New Roman" w:hAnsi="Times New Roman" w:cs="Times New Roman"/>
          <w:sz w:val="24"/>
          <w:szCs w:val="24"/>
        </w:rPr>
        <w:t xml:space="preserve">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14:paraId="7758A710" w14:textId="77777777" w:rsidR="006D68D6" w:rsidRDefault="006D68D6" w:rsidP="006D68D6">
      <w:pPr>
        <w:spacing w:after="0"/>
        <w:ind w:firstLine="284"/>
        <w:rPr>
          <w:rFonts w:ascii="Times New Roman" w:hAnsi="Times New Roman" w:cs="Times New Roman"/>
          <w:sz w:val="24"/>
          <w:szCs w:val="24"/>
        </w:rPr>
      </w:pPr>
      <w:r w:rsidRPr="006D68D6">
        <w:rPr>
          <w:rFonts w:ascii="Times New Roman" w:hAnsi="Times New Roman" w:cs="Times New Roman"/>
          <w:sz w:val="24"/>
          <w:szCs w:val="24"/>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roofErr w:type="spellStart"/>
      <w:r w:rsidRPr="006D68D6">
        <w:rPr>
          <w:rFonts w:ascii="Times New Roman" w:hAnsi="Times New Roman" w:cs="Times New Roman"/>
          <w:sz w:val="24"/>
          <w:szCs w:val="24"/>
        </w:rPr>
        <w:t>пп</w:t>
      </w:r>
      <w:proofErr w:type="spellEnd"/>
      <w:r w:rsidRPr="006D68D6">
        <w:rPr>
          <w:rFonts w:ascii="Times New Roman" w:hAnsi="Times New Roman" w:cs="Times New Roman"/>
          <w:sz w:val="24"/>
          <w:szCs w:val="24"/>
        </w:rPr>
        <w:t xml:space="preserve">. 5.1 введен Федеральным законом от 03.08.2018 N 342-ФЗ) </w:t>
      </w:r>
    </w:p>
    <w:p w14:paraId="76C439D2" w14:textId="77777777" w:rsidR="006D68D6" w:rsidRDefault="006D68D6" w:rsidP="006D68D6">
      <w:pPr>
        <w:spacing w:after="0"/>
        <w:ind w:firstLine="284"/>
        <w:rPr>
          <w:rFonts w:ascii="Times New Roman" w:hAnsi="Times New Roman" w:cs="Times New Roman"/>
          <w:sz w:val="24"/>
          <w:szCs w:val="24"/>
        </w:rPr>
      </w:pPr>
      <w:r w:rsidRPr="006D68D6">
        <w:rPr>
          <w:rFonts w:ascii="Times New Roman" w:hAnsi="Times New Roman" w:cs="Times New Roman"/>
          <w:sz w:val="24"/>
          <w:szCs w:val="24"/>
        </w:rPr>
        <w:t>6) земельный участок не отнесен к определенной категории земель;</w:t>
      </w:r>
    </w:p>
    <w:p w14:paraId="39CFA600" w14:textId="77777777" w:rsidR="006D68D6" w:rsidRDefault="006D68D6" w:rsidP="006D68D6">
      <w:pPr>
        <w:spacing w:after="0"/>
        <w:ind w:firstLine="284"/>
        <w:rPr>
          <w:rFonts w:ascii="Times New Roman" w:hAnsi="Times New Roman" w:cs="Times New Roman"/>
          <w:sz w:val="24"/>
          <w:szCs w:val="24"/>
        </w:rPr>
      </w:pPr>
      <w:r w:rsidRPr="006D68D6">
        <w:rPr>
          <w:rFonts w:ascii="Times New Roman" w:hAnsi="Times New Roman" w:cs="Times New Roman"/>
          <w:sz w:val="24"/>
          <w:szCs w:val="24"/>
        </w:rPr>
        <w:t xml:space="preserve"> 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14:paraId="2FC57D7E" w14:textId="466C1122" w:rsidR="006D68D6" w:rsidRDefault="006D68D6" w:rsidP="006D68D6">
      <w:pPr>
        <w:spacing w:after="0"/>
        <w:ind w:firstLine="284"/>
        <w:rPr>
          <w:rFonts w:ascii="Times New Roman" w:hAnsi="Times New Roman" w:cs="Times New Roman"/>
          <w:sz w:val="24"/>
          <w:szCs w:val="24"/>
        </w:rPr>
      </w:pPr>
      <w:r w:rsidRPr="006D68D6">
        <w:rPr>
          <w:rFonts w:ascii="Times New Roman" w:hAnsi="Times New Roman" w:cs="Times New Roman"/>
          <w:sz w:val="24"/>
          <w:szCs w:val="24"/>
        </w:rPr>
        <w:t>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(в ред. Федеральных законов от 03.08.2018 N 340-ФЗ, от 03.08.2018 N 341-ФЗ)</w:t>
      </w:r>
      <w:r>
        <w:rPr>
          <w:rFonts w:ascii="Times New Roman" w:hAnsi="Times New Roman" w:cs="Times New Roman"/>
          <w:sz w:val="24"/>
          <w:szCs w:val="24"/>
        </w:rPr>
        <w:t>.</w:t>
      </w:r>
      <w:r w:rsidRPr="006D68D6">
        <w:rPr>
          <w:rFonts w:ascii="Times New Roman" w:hAnsi="Times New Roman" w:cs="Times New Roman"/>
          <w:sz w:val="24"/>
          <w:szCs w:val="24"/>
        </w:rPr>
        <w:t xml:space="preserve"> </w:t>
      </w:r>
    </w:p>
    <w:p w14:paraId="61EA5D2F" w14:textId="7705ACDC" w:rsidR="006D68D6" w:rsidRDefault="006D68D6" w:rsidP="006D68D6">
      <w:pPr>
        <w:spacing w:after="0"/>
        <w:ind w:firstLine="284"/>
        <w:rPr>
          <w:rFonts w:ascii="Times New Roman" w:hAnsi="Times New Roman" w:cs="Times New Roman"/>
          <w:sz w:val="24"/>
          <w:szCs w:val="24"/>
        </w:rPr>
      </w:pPr>
      <w:r w:rsidRPr="006D68D6">
        <w:rPr>
          <w:rFonts w:ascii="Times New Roman" w:hAnsi="Times New Roman" w:cs="Times New Roman"/>
          <w:sz w:val="24"/>
          <w:szCs w:val="24"/>
        </w:rP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(в ред. Федерального закона от 03.08.2018 N 341-ФЗ) </w:t>
      </w:r>
    </w:p>
    <w:p w14:paraId="5A64A992" w14:textId="77777777" w:rsidR="006D68D6" w:rsidRDefault="006D68D6" w:rsidP="006D68D6">
      <w:pPr>
        <w:spacing w:after="0"/>
        <w:ind w:firstLine="284"/>
        <w:rPr>
          <w:rFonts w:ascii="Times New Roman" w:hAnsi="Times New Roman" w:cs="Times New Roman"/>
          <w:sz w:val="24"/>
          <w:szCs w:val="24"/>
        </w:rPr>
      </w:pPr>
      <w:r w:rsidRPr="006D68D6">
        <w:rPr>
          <w:rFonts w:ascii="Times New Roman" w:hAnsi="Times New Roman" w:cs="Times New Roman"/>
          <w:sz w:val="24"/>
          <w:szCs w:val="24"/>
        </w:rPr>
        <w:lastRenderedPageBreak/>
        <w:t xml:space="preserve">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14:paraId="001EA1F0" w14:textId="77777777" w:rsidR="006D68D6" w:rsidRDefault="006D68D6" w:rsidP="006D68D6">
      <w:pPr>
        <w:spacing w:after="0"/>
        <w:ind w:firstLine="284"/>
        <w:rPr>
          <w:rFonts w:ascii="Times New Roman" w:hAnsi="Times New Roman" w:cs="Times New Roman"/>
          <w:sz w:val="24"/>
          <w:szCs w:val="24"/>
        </w:rPr>
      </w:pPr>
      <w:r w:rsidRPr="006D68D6">
        <w:rPr>
          <w:rFonts w:ascii="Times New Roman" w:hAnsi="Times New Roman" w:cs="Times New Roman"/>
          <w:sz w:val="24"/>
          <w:szCs w:val="24"/>
        </w:rPr>
        <w:t xml:space="preserve">11) земельный участок ограничен в обороте, за исключением случая проведения аукциона на право заключения договора аренды земельного участка; </w:t>
      </w:r>
    </w:p>
    <w:p w14:paraId="3FCCD8AE" w14:textId="30A16C8B" w:rsidR="006D68D6" w:rsidRDefault="006D68D6" w:rsidP="006D68D6">
      <w:pPr>
        <w:spacing w:after="0"/>
        <w:ind w:firstLine="284"/>
        <w:rPr>
          <w:rFonts w:ascii="Times New Roman" w:hAnsi="Times New Roman" w:cs="Times New Roman"/>
          <w:sz w:val="24"/>
          <w:szCs w:val="24"/>
        </w:rPr>
      </w:pPr>
      <w:r w:rsidRPr="006D68D6">
        <w:rPr>
          <w:rFonts w:ascii="Times New Roman" w:hAnsi="Times New Roman" w:cs="Times New Roman"/>
          <w:sz w:val="24"/>
          <w:szCs w:val="24"/>
        </w:rPr>
        <w:t xml:space="preserve">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r>
        <w:rPr>
          <w:rFonts w:ascii="Times New Roman" w:hAnsi="Times New Roman" w:cs="Times New Roman"/>
          <w:sz w:val="24"/>
          <w:szCs w:val="24"/>
        </w:rPr>
        <w:t xml:space="preserve">  </w:t>
      </w:r>
      <w:r w:rsidRPr="006D68D6">
        <w:rPr>
          <w:rFonts w:ascii="Times New Roman" w:hAnsi="Times New Roman" w:cs="Times New Roman"/>
          <w:sz w:val="24"/>
          <w:szCs w:val="24"/>
        </w:rPr>
        <w:t>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w:t>
      </w:r>
      <w:r>
        <w:rPr>
          <w:rFonts w:ascii="Times New Roman" w:hAnsi="Times New Roman" w:cs="Times New Roman"/>
          <w:sz w:val="24"/>
          <w:szCs w:val="24"/>
        </w:rPr>
        <w:t xml:space="preserve"> </w:t>
      </w:r>
      <w:r w:rsidRPr="006D68D6">
        <w:rPr>
          <w:rFonts w:ascii="Times New Roman" w:hAnsi="Times New Roman" w:cs="Times New Roman"/>
          <w:sz w:val="24"/>
          <w:szCs w:val="24"/>
        </w:rPr>
        <w:t xml:space="preserve">Градостроительным кодексом Российской Федерации юридическим лицом, определенным Российской Федерацией или субъектом Российской Федерации; (в ред. Федеральных законов от 30.12.2020 N 494-ФЗ, от 25.12.2023 N 627-ФЗ) </w:t>
      </w:r>
      <w:r>
        <w:rPr>
          <w:rFonts w:ascii="Times New Roman" w:hAnsi="Times New Roman" w:cs="Times New Roman"/>
          <w:sz w:val="24"/>
          <w:szCs w:val="24"/>
        </w:rPr>
        <w:t>.</w:t>
      </w:r>
    </w:p>
    <w:p w14:paraId="655BDA25" w14:textId="77777777" w:rsidR="006D68D6" w:rsidRDefault="006D68D6" w:rsidP="006D68D6">
      <w:pPr>
        <w:spacing w:after="0"/>
        <w:ind w:firstLine="284"/>
        <w:rPr>
          <w:rFonts w:ascii="Times New Roman" w:hAnsi="Times New Roman" w:cs="Times New Roman"/>
          <w:sz w:val="24"/>
          <w:szCs w:val="24"/>
        </w:rPr>
      </w:pPr>
      <w:r w:rsidRPr="006D68D6">
        <w:rPr>
          <w:rFonts w:ascii="Times New Roman" w:hAnsi="Times New Roman" w:cs="Times New Roman"/>
          <w:sz w:val="24"/>
          <w:szCs w:val="24"/>
        </w:rPr>
        <w:t xml:space="preserve">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14:paraId="3AB42A36" w14:textId="2CC430AF" w:rsidR="006D68D6" w:rsidRDefault="006D68D6" w:rsidP="006D68D6">
      <w:pPr>
        <w:spacing w:after="0"/>
        <w:ind w:firstLine="284"/>
        <w:rPr>
          <w:rFonts w:ascii="Times New Roman" w:hAnsi="Times New Roman" w:cs="Times New Roman"/>
          <w:sz w:val="24"/>
          <w:szCs w:val="24"/>
        </w:rPr>
      </w:pPr>
      <w:r w:rsidRPr="006D68D6">
        <w:rPr>
          <w:rFonts w:ascii="Times New Roman" w:hAnsi="Times New Roman" w:cs="Times New Roman"/>
          <w:sz w:val="24"/>
          <w:szCs w:val="24"/>
        </w:rPr>
        <w:t xml:space="preserve">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 (в ред. Федерального закона от 25.12.2023 N 628-ФЗ) </w:t>
      </w:r>
      <w:r>
        <w:rPr>
          <w:rFonts w:ascii="Times New Roman" w:hAnsi="Times New Roman" w:cs="Times New Roman"/>
          <w:sz w:val="24"/>
          <w:szCs w:val="24"/>
        </w:rPr>
        <w:t>.</w:t>
      </w:r>
    </w:p>
    <w:p w14:paraId="12FC06C9" w14:textId="77777777" w:rsidR="006D68D6" w:rsidRDefault="006D68D6" w:rsidP="006D68D6">
      <w:pPr>
        <w:spacing w:after="0"/>
        <w:ind w:firstLine="284"/>
        <w:rPr>
          <w:rFonts w:ascii="Times New Roman" w:hAnsi="Times New Roman" w:cs="Times New Roman"/>
          <w:sz w:val="24"/>
          <w:szCs w:val="24"/>
        </w:rPr>
      </w:pPr>
      <w:r w:rsidRPr="006D68D6">
        <w:rPr>
          <w:rFonts w:ascii="Times New Roman" w:hAnsi="Times New Roman" w:cs="Times New Roman"/>
          <w:sz w:val="24"/>
          <w:szCs w:val="24"/>
        </w:rPr>
        <w:t xml:space="preserve">16) в отношении земельного участка принято решение о предварительном согласовании его предоставления; </w:t>
      </w:r>
    </w:p>
    <w:p w14:paraId="49174390" w14:textId="77777777" w:rsidR="006D68D6" w:rsidRDefault="006D68D6" w:rsidP="006D68D6">
      <w:pPr>
        <w:spacing w:after="0"/>
        <w:ind w:firstLine="284"/>
        <w:rPr>
          <w:rFonts w:ascii="Times New Roman" w:hAnsi="Times New Roman" w:cs="Times New Roman"/>
          <w:sz w:val="24"/>
          <w:szCs w:val="24"/>
        </w:rPr>
      </w:pPr>
      <w:r w:rsidRPr="006D68D6">
        <w:rPr>
          <w:rFonts w:ascii="Times New Roman" w:hAnsi="Times New Roman" w:cs="Times New Roman"/>
          <w:sz w:val="24"/>
          <w:szCs w:val="24"/>
        </w:rPr>
        <w:t xml:space="preserve">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18)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14:paraId="08C839AC" w14:textId="1C87D8C9" w:rsidR="006D68D6" w:rsidRDefault="006D68D6" w:rsidP="006D68D6">
      <w:pPr>
        <w:spacing w:after="0"/>
        <w:ind w:firstLine="284"/>
        <w:rPr>
          <w:rFonts w:ascii="Times New Roman" w:hAnsi="Times New Roman" w:cs="Times New Roman"/>
          <w:sz w:val="24"/>
          <w:szCs w:val="24"/>
        </w:rPr>
      </w:pPr>
      <w:r w:rsidRPr="006D68D6">
        <w:rPr>
          <w:rFonts w:ascii="Times New Roman" w:hAnsi="Times New Roman" w:cs="Times New Roman"/>
          <w:sz w:val="24"/>
          <w:szCs w:val="24"/>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229458F5" w14:textId="77777777" w:rsidR="006D68D6" w:rsidRPr="006D68D6" w:rsidRDefault="006D68D6" w:rsidP="006D68D6">
      <w:pPr>
        <w:spacing w:after="0"/>
        <w:ind w:firstLine="284"/>
        <w:rPr>
          <w:rFonts w:ascii="Times New Roman" w:hAnsi="Times New Roman" w:cs="Times New Roman"/>
          <w:sz w:val="24"/>
          <w:szCs w:val="24"/>
        </w:rPr>
      </w:pPr>
    </w:p>
    <w:p w14:paraId="045926CC" w14:textId="77777777" w:rsidR="006D68D6" w:rsidRPr="006D68D6" w:rsidRDefault="006D68D6" w:rsidP="006D68D6">
      <w:pPr>
        <w:spacing w:after="0"/>
        <w:ind w:firstLine="284"/>
        <w:jc w:val="center"/>
        <w:rPr>
          <w:rFonts w:ascii="Times New Roman" w:hAnsi="Times New Roman" w:cs="Times New Roman"/>
          <w:b/>
          <w:bCs/>
          <w:sz w:val="24"/>
          <w:szCs w:val="24"/>
        </w:rPr>
      </w:pPr>
      <w:r w:rsidRPr="006D68D6">
        <w:rPr>
          <w:rFonts w:ascii="Times New Roman" w:hAnsi="Times New Roman" w:cs="Times New Roman"/>
          <w:b/>
          <w:bCs/>
          <w:sz w:val="24"/>
          <w:szCs w:val="24"/>
        </w:rPr>
        <w:t>Требования к помещениям, в которых предоставляется муниципальная услуга</w:t>
      </w:r>
    </w:p>
    <w:p w14:paraId="2A19A27D" w14:textId="77777777" w:rsidR="006D68D6" w:rsidRDefault="006D68D6" w:rsidP="006D68D6">
      <w:pPr>
        <w:spacing w:after="0"/>
        <w:ind w:firstLine="284"/>
        <w:rPr>
          <w:rFonts w:ascii="Times New Roman" w:hAnsi="Times New Roman" w:cs="Times New Roman"/>
          <w:sz w:val="24"/>
          <w:szCs w:val="24"/>
        </w:rPr>
      </w:pPr>
      <w:r w:rsidRPr="006D68D6">
        <w:rPr>
          <w:rFonts w:ascii="Times New Roman" w:hAnsi="Times New Roman" w:cs="Times New Roman"/>
          <w:sz w:val="24"/>
          <w:szCs w:val="24"/>
        </w:rPr>
        <w:t xml:space="preserve">2.19.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6B321322" w14:textId="302582DA" w:rsidR="006D68D6" w:rsidRPr="006D68D6" w:rsidRDefault="006D68D6" w:rsidP="006D68D6">
      <w:pPr>
        <w:spacing w:after="0"/>
        <w:ind w:firstLine="284"/>
        <w:rPr>
          <w:rFonts w:ascii="Times New Roman" w:hAnsi="Times New Roman" w:cs="Times New Roman"/>
          <w:sz w:val="24"/>
          <w:szCs w:val="24"/>
        </w:rPr>
      </w:pPr>
      <w:r w:rsidRPr="006D68D6">
        <w:rPr>
          <w:rFonts w:ascii="Times New Roman" w:hAnsi="Times New Roman" w:cs="Times New Roman"/>
          <w:sz w:val="24"/>
          <w:szCs w:val="24"/>
        </w:rPr>
        <w:t>2.20.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w:t>
      </w:r>
    </w:p>
    <w:p w14:paraId="7B14F3F0" w14:textId="77777777" w:rsidR="006D68D6" w:rsidRPr="006D68D6" w:rsidRDefault="006D68D6" w:rsidP="006D68D6">
      <w:pPr>
        <w:spacing w:after="0"/>
        <w:ind w:firstLine="284"/>
        <w:rPr>
          <w:rFonts w:ascii="Times New Roman" w:hAnsi="Times New Roman" w:cs="Times New Roman"/>
          <w:sz w:val="24"/>
          <w:szCs w:val="24"/>
        </w:rPr>
      </w:pPr>
      <w:r w:rsidRPr="006D68D6">
        <w:rPr>
          <w:rFonts w:ascii="Times New Roman" w:hAnsi="Times New Roman" w:cs="Times New Roman"/>
          <w:sz w:val="24"/>
          <w:szCs w:val="24"/>
        </w:rPr>
        <w:t>За пользование стоянкой (парковкой) с заявителей плата не взимается.</w:t>
      </w:r>
    </w:p>
    <w:p w14:paraId="6DDF304D" w14:textId="77777777" w:rsidR="006D68D6" w:rsidRPr="006D68D6" w:rsidRDefault="006D68D6" w:rsidP="006D68D6">
      <w:pPr>
        <w:spacing w:after="0"/>
        <w:ind w:firstLine="284"/>
        <w:rPr>
          <w:rFonts w:ascii="Times New Roman" w:hAnsi="Times New Roman" w:cs="Times New Roman"/>
          <w:sz w:val="24"/>
          <w:szCs w:val="24"/>
        </w:rPr>
      </w:pPr>
      <w:r w:rsidRPr="006D68D6">
        <w:rPr>
          <w:rFonts w:ascii="Times New Roman" w:hAnsi="Times New Roman" w:cs="Times New Roman"/>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14:paraId="264CEC64" w14:textId="77777777" w:rsidR="006D68D6" w:rsidRPr="006D68D6" w:rsidRDefault="006D68D6" w:rsidP="006D68D6">
      <w:pPr>
        <w:spacing w:after="0"/>
        <w:ind w:firstLine="284"/>
        <w:rPr>
          <w:rFonts w:ascii="Times New Roman" w:hAnsi="Times New Roman" w:cs="Times New Roman"/>
          <w:sz w:val="24"/>
          <w:szCs w:val="24"/>
        </w:rPr>
      </w:pPr>
      <w:r w:rsidRPr="006D68D6">
        <w:rPr>
          <w:rFonts w:ascii="Times New Roman" w:hAnsi="Times New Roman" w:cs="Times New Roman"/>
          <w:sz w:val="24"/>
          <w:szCs w:val="24"/>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w:t>
      </w:r>
      <w:r w:rsidRPr="006D68D6">
        <w:rPr>
          <w:rFonts w:ascii="Times New Roman" w:hAnsi="Times New Roman" w:cs="Times New Roman"/>
          <w:sz w:val="24"/>
          <w:szCs w:val="24"/>
        </w:rPr>
        <w:lastRenderedPageBreak/>
        <w:t>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66D82564" w14:textId="77777777" w:rsidR="00C43B74" w:rsidRDefault="006D68D6" w:rsidP="00C43B74">
      <w:pPr>
        <w:spacing w:after="0"/>
        <w:rPr>
          <w:rFonts w:ascii="Times New Roman" w:hAnsi="Times New Roman" w:cs="Times New Roman"/>
          <w:sz w:val="24"/>
          <w:szCs w:val="24"/>
        </w:rPr>
      </w:pPr>
      <w:r w:rsidRPr="00C43B74">
        <w:rPr>
          <w:rFonts w:ascii="Times New Roman" w:hAnsi="Times New Roman" w:cs="Times New Roman"/>
          <w:sz w:val="24"/>
          <w:szCs w:val="24"/>
        </w:rPr>
        <w:t xml:space="preserve">Центральный вход в здание Уполномоченного органа должен быть оборудован информационной табличкой (вывеской), содержащей следующую информацию: </w:t>
      </w:r>
      <w:r w:rsidR="00C43B74" w:rsidRPr="00C43B74">
        <w:rPr>
          <w:rFonts w:ascii="Times New Roman" w:hAnsi="Times New Roman" w:cs="Times New Roman"/>
          <w:sz w:val="24"/>
          <w:szCs w:val="24"/>
        </w:rPr>
        <w:t xml:space="preserve">    </w:t>
      </w:r>
    </w:p>
    <w:p w14:paraId="701579E3" w14:textId="4FB2C053" w:rsidR="006D68D6" w:rsidRPr="00C43B74" w:rsidRDefault="006D68D6" w:rsidP="00C43B74">
      <w:pPr>
        <w:pStyle w:val="ac"/>
        <w:numPr>
          <w:ilvl w:val="0"/>
          <w:numId w:val="31"/>
        </w:numPr>
        <w:spacing w:after="0"/>
        <w:rPr>
          <w:rFonts w:ascii="Times New Roman" w:hAnsi="Times New Roman" w:cs="Times New Roman"/>
          <w:sz w:val="24"/>
          <w:szCs w:val="24"/>
        </w:rPr>
      </w:pPr>
      <w:r w:rsidRPr="00C43B74">
        <w:rPr>
          <w:rFonts w:ascii="Times New Roman" w:hAnsi="Times New Roman" w:cs="Times New Roman"/>
          <w:sz w:val="24"/>
          <w:szCs w:val="24"/>
        </w:rPr>
        <w:t>наименование;</w:t>
      </w:r>
    </w:p>
    <w:p w14:paraId="32343E0A" w14:textId="77777777" w:rsidR="00C43B74" w:rsidRPr="00C43B74" w:rsidRDefault="00C43B74" w:rsidP="00C43B74">
      <w:pPr>
        <w:pStyle w:val="ac"/>
        <w:numPr>
          <w:ilvl w:val="0"/>
          <w:numId w:val="31"/>
        </w:numPr>
        <w:spacing w:after="0"/>
        <w:rPr>
          <w:rFonts w:ascii="Times New Roman" w:hAnsi="Times New Roman" w:cs="Times New Roman"/>
          <w:sz w:val="24"/>
          <w:szCs w:val="24"/>
        </w:rPr>
      </w:pPr>
      <w:r w:rsidRPr="00C43B74">
        <w:rPr>
          <w:rFonts w:ascii="Times New Roman" w:hAnsi="Times New Roman" w:cs="Times New Roman"/>
          <w:sz w:val="24"/>
          <w:szCs w:val="24"/>
        </w:rPr>
        <w:t xml:space="preserve">местонахождение и юридический адрес; </w:t>
      </w:r>
    </w:p>
    <w:p w14:paraId="4C145C22" w14:textId="77777777" w:rsidR="00C43B74" w:rsidRPr="00C43B74" w:rsidRDefault="00C43B74" w:rsidP="00C43B74">
      <w:pPr>
        <w:pStyle w:val="ac"/>
        <w:numPr>
          <w:ilvl w:val="0"/>
          <w:numId w:val="31"/>
        </w:numPr>
        <w:spacing w:after="0"/>
        <w:rPr>
          <w:rFonts w:ascii="Times New Roman" w:hAnsi="Times New Roman" w:cs="Times New Roman"/>
          <w:sz w:val="24"/>
          <w:szCs w:val="24"/>
        </w:rPr>
      </w:pPr>
      <w:r w:rsidRPr="00C43B74">
        <w:rPr>
          <w:rFonts w:ascii="Times New Roman" w:hAnsi="Times New Roman" w:cs="Times New Roman"/>
          <w:sz w:val="24"/>
          <w:szCs w:val="24"/>
        </w:rPr>
        <w:t xml:space="preserve">режим работы; </w:t>
      </w:r>
    </w:p>
    <w:p w14:paraId="033C462A" w14:textId="77777777" w:rsidR="00C43B74" w:rsidRPr="00C43B74" w:rsidRDefault="00C43B74" w:rsidP="00C43B74">
      <w:pPr>
        <w:pStyle w:val="ac"/>
        <w:numPr>
          <w:ilvl w:val="0"/>
          <w:numId w:val="31"/>
        </w:numPr>
        <w:spacing w:after="0"/>
        <w:rPr>
          <w:rFonts w:ascii="Times New Roman" w:hAnsi="Times New Roman" w:cs="Times New Roman"/>
          <w:sz w:val="24"/>
          <w:szCs w:val="24"/>
        </w:rPr>
      </w:pPr>
      <w:r w:rsidRPr="00C43B74">
        <w:rPr>
          <w:rFonts w:ascii="Times New Roman" w:hAnsi="Times New Roman" w:cs="Times New Roman"/>
          <w:sz w:val="24"/>
          <w:szCs w:val="24"/>
        </w:rPr>
        <w:t xml:space="preserve">график приема; </w:t>
      </w:r>
    </w:p>
    <w:p w14:paraId="5573D947" w14:textId="441F6396" w:rsidR="00C43B74" w:rsidRPr="00C43B74" w:rsidRDefault="00C43B74" w:rsidP="00C43B74">
      <w:pPr>
        <w:pStyle w:val="ac"/>
        <w:numPr>
          <w:ilvl w:val="0"/>
          <w:numId w:val="31"/>
        </w:numPr>
        <w:spacing w:after="0"/>
        <w:rPr>
          <w:rFonts w:ascii="Times New Roman" w:hAnsi="Times New Roman" w:cs="Times New Roman"/>
          <w:sz w:val="24"/>
          <w:szCs w:val="24"/>
        </w:rPr>
      </w:pPr>
      <w:r w:rsidRPr="00C43B74">
        <w:rPr>
          <w:rFonts w:ascii="Times New Roman" w:hAnsi="Times New Roman" w:cs="Times New Roman"/>
          <w:sz w:val="24"/>
          <w:szCs w:val="24"/>
        </w:rPr>
        <w:t>номера телефонов для справок.</w:t>
      </w:r>
    </w:p>
    <w:p w14:paraId="5863570D" w14:textId="77777777" w:rsidR="00C43B74" w:rsidRPr="00C43B74"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14:paraId="760F7AE4" w14:textId="77777777" w:rsidR="00C43B74" w:rsidRPr="00C43B74"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Помещения, в которых предоставляется муниципальная  услуга, оснащаются: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14:paraId="4AEA6F9E" w14:textId="77777777" w:rsidR="00C43B74" w:rsidRPr="00C43B74"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1EC8E4BB" w14:textId="77777777" w:rsidR="00C43B74" w:rsidRPr="00C43B74"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1BFB95BB" w14:textId="77777777" w:rsidR="00C43B74" w:rsidRPr="00C43B74"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14:paraId="1DABD877" w14:textId="77777777" w:rsidR="00C43B74" w:rsidRPr="00C43B74"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Места приема Заявителей оборудуются информационными табличками (вывесками) с указанием: номера кабинета и наименования отдела; фамилии, имени   и   отчества   (последнее – при наличии), должности ответственного лица за прием документов; графика приема Заявителей.</w:t>
      </w:r>
    </w:p>
    <w:p w14:paraId="649C032D" w14:textId="77777777" w:rsidR="00C43B74" w:rsidRPr="00C43B74"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5032CD28" w14:textId="77777777" w:rsidR="00C43B74" w:rsidRPr="00C43B74"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5D64EE63" w14:textId="77777777" w:rsidR="002A5560"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 xml:space="preserve">При предоставлении муниципальной услуги инвалидам,          обеспечиваются: возможность беспрепятственного доступа к объекту (зданию, помещению), в котором предоставляется муниципальная услуга; </w:t>
      </w:r>
    </w:p>
    <w:p w14:paraId="7E8A2F11" w14:textId="77777777" w:rsidR="002A5560"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 </w:t>
      </w:r>
    </w:p>
    <w:p w14:paraId="2F4517C7" w14:textId="77777777" w:rsidR="002A5560"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 xml:space="preserve">сопровождение инвалидов, имеющих стойкие расстройства функции зрения и самостоятельного передвижения; </w:t>
      </w:r>
    </w:p>
    <w:p w14:paraId="1768941F" w14:textId="77777777" w:rsidR="002A5560"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14D89BA6" w14:textId="77777777" w:rsidR="002A5560" w:rsidRDefault="00C43B74" w:rsidP="002A5560">
      <w:pPr>
        <w:spacing w:after="0"/>
        <w:ind w:firstLine="284"/>
        <w:rPr>
          <w:rFonts w:ascii="Times New Roman" w:hAnsi="Times New Roman" w:cs="Times New Roman"/>
          <w:sz w:val="24"/>
          <w:szCs w:val="24"/>
        </w:rPr>
      </w:pPr>
      <w:r w:rsidRPr="00C43B74">
        <w:rPr>
          <w:rFonts w:ascii="Times New Roman" w:hAnsi="Times New Roman" w:cs="Times New Roman"/>
          <w:sz w:val="24"/>
          <w:szCs w:val="24"/>
        </w:rPr>
        <w:t xml:space="preserve">допуск сурдопереводчика и </w:t>
      </w:r>
      <w:proofErr w:type="spellStart"/>
      <w:r w:rsidRPr="00C43B74">
        <w:rPr>
          <w:rFonts w:ascii="Times New Roman" w:hAnsi="Times New Roman" w:cs="Times New Roman"/>
          <w:sz w:val="24"/>
          <w:szCs w:val="24"/>
        </w:rPr>
        <w:t>тифлосурдопереводчика</w:t>
      </w:r>
      <w:proofErr w:type="spellEnd"/>
      <w:r w:rsidRPr="00C43B74">
        <w:rPr>
          <w:rFonts w:ascii="Times New Roman" w:hAnsi="Times New Roman" w:cs="Times New Roman"/>
          <w:sz w:val="24"/>
          <w:szCs w:val="24"/>
        </w:rPr>
        <w:t>;</w:t>
      </w:r>
    </w:p>
    <w:p w14:paraId="47F56261" w14:textId="299D5BD4" w:rsidR="00C43B74" w:rsidRPr="00C43B74" w:rsidRDefault="00C43B74" w:rsidP="002A5560">
      <w:pPr>
        <w:spacing w:after="0"/>
        <w:ind w:firstLine="284"/>
        <w:rPr>
          <w:rFonts w:ascii="Times New Roman" w:hAnsi="Times New Roman" w:cs="Times New Roman"/>
          <w:sz w:val="24"/>
          <w:szCs w:val="24"/>
        </w:rPr>
      </w:pPr>
      <w:r w:rsidRPr="00C43B74">
        <w:rPr>
          <w:rFonts w:ascii="Times New Roman" w:hAnsi="Times New Roman" w:cs="Times New Roman"/>
          <w:sz w:val="24"/>
          <w:szCs w:val="24"/>
        </w:rPr>
        <w:lastRenderedPageBreak/>
        <w:t xml:space="preserve">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 оказание инвалидам помощи в преодолении барьеров, мешающих получению ими муниципальных услуг наравне с другими лицами.</w:t>
      </w:r>
    </w:p>
    <w:p w14:paraId="2BCBFDD4" w14:textId="7CDE3963" w:rsidR="00C43B74" w:rsidRPr="00C43B74" w:rsidRDefault="00C43B74" w:rsidP="00C43B74">
      <w:pPr>
        <w:spacing w:after="0"/>
        <w:ind w:firstLine="284"/>
        <w:rPr>
          <w:rFonts w:ascii="Times New Roman" w:hAnsi="Times New Roman" w:cs="Times New Roman"/>
          <w:sz w:val="24"/>
          <w:szCs w:val="24"/>
        </w:rPr>
      </w:pPr>
    </w:p>
    <w:p w14:paraId="4BD578A5" w14:textId="77777777" w:rsidR="00C43B74" w:rsidRPr="00C43B74" w:rsidRDefault="00C43B74" w:rsidP="002A5560">
      <w:pPr>
        <w:spacing w:after="0"/>
        <w:ind w:firstLine="284"/>
        <w:jc w:val="center"/>
        <w:rPr>
          <w:rFonts w:ascii="Times New Roman" w:hAnsi="Times New Roman" w:cs="Times New Roman"/>
          <w:b/>
          <w:bCs/>
          <w:sz w:val="24"/>
          <w:szCs w:val="24"/>
        </w:rPr>
      </w:pPr>
      <w:r w:rsidRPr="00C43B74">
        <w:rPr>
          <w:rFonts w:ascii="Times New Roman" w:hAnsi="Times New Roman" w:cs="Times New Roman"/>
          <w:b/>
          <w:bCs/>
          <w:sz w:val="24"/>
          <w:szCs w:val="24"/>
        </w:rPr>
        <w:t>Показатели доступности и качества муниципальной  услуги</w:t>
      </w:r>
    </w:p>
    <w:p w14:paraId="3960ECE7" w14:textId="77777777" w:rsidR="002A5560"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 xml:space="preserve">2.21. Показателями доступности предоставления муниципальной услуги являются: </w:t>
      </w:r>
    </w:p>
    <w:p w14:paraId="329BD6DD" w14:textId="77777777" w:rsidR="002A5560"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 xml:space="preserve">1) наличие полной и понятной информации о порядке, сроках и ходе предоставления муниципальной услуги в сети Интернет; </w:t>
      </w:r>
    </w:p>
    <w:p w14:paraId="3CE2E9DB" w14:textId="77777777" w:rsidR="002A5560"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 xml:space="preserve">2) доступность электронных форм документов, необходимых для предоставления муниципальной услуги; </w:t>
      </w:r>
    </w:p>
    <w:p w14:paraId="6B4F013A" w14:textId="77777777" w:rsidR="002A5560"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 xml:space="preserve">3) возможность подачи заявления на получение муниципальной услуги и документов в электронной форме; </w:t>
      </w:r>
    </w:p>
    <w:p w14:paraId="7C2BFA62" w14:textId="77777777" w:rsidR="002A5560"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 xml:space="preserve">4) предоставление муниципальной услуги в соответствии с вариантом предоставления муниципальной услуги; </w:t>
      </w:r>
    </w:p>
    <w:p w14:paraId="0B143BC2" w14:textId="77777777" w:rsidR="002A5560"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 xml:space="preserve">5) удобство информирования заявителя о ходе предоставления муниципальной услуги, а также получения результата предоставления муниципальной услуги; </w:t>
      </w:r>
    </w:p>
    <w:p w14:paraId="5466624D" w14:textId="77777777" w:rsidR="002A5560"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6) возможность получения заявителем уведомлений о предоставлении муниципальной услуги с помощью Портала;</w:t>
      </w:r>
    </w:p>
    <w:p w14:paraId="0E3F9AA8" w14:textId="77777777" w:rsidR="002A5560"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 xml:space="preserve"> 7) возможность получения информации о ходе предоставления муниципальной услуги, в том числе с использованием сети Интернет. </w:t>
      </w:r>
    </w:p>
    <w:p w14:paraId="208E24DE" w14:textId="77777777" w:rsidR="002A5560"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 xml:space="preserve">2.22. Показателями качества предоставления муниципальной услуги являются: </w:t>
      </w:r>
    </w:p>
    <w:p w14:paraId="2D27123E" w14:textId="77777777" w:rsidR="002A5560"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 xml:space="preserve">1) соблюдение стандарта предоставления муниципальной услуги, установленного настоящим типовым Административным регламентом; </w:t>
      </w:r>
    </w:p>
    <w:p w14:paraId="72DA1575" w14:textId="77777777" w:rsidR="002A5560"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 xml:space="preserve">2) минимально возможное количество взаимодействий заявителя с должностными лицами, участвующими в предоставлении муниципальной услуги; </w:t>
      </w:r>
    </w:p>
    <w:p w14:paraId="56A69C73" w14:textId="77777777" w:rsidR="002A5560"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 xml:space="preserve">3) отсутствие обоснованных жалоб со стороны заявителей по результатам предоставления муниципальной услуги; </w:t>
      </w:r>
    </w:p>
    <w:p w14:paraId="5AD074B3" w14:textId="77777777" w:rsidR="002A5560"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 xml:space="preserve">4) отсутствие нарушений сроков предоставления муниципальной услуги; </w:t>
      </w:r>
    </w:p>
    <w:p w14:paraId="5782287C" w14:textId="0A19CBB3" w:rsidR="00C43B74"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5) компетентность уполномоченных должностных лиц органа  местного самоуправления, наличие у них профессиональных знаний и навыков для выполнения административных действий, предусмотренных типовым Административным регламентом.</w:t>
      </w:r>
    </w:p>
    <w:p w14:paraId="1AA84F3F" w14:textId="45F4E6B9" w:rsidR="002A5560" w:rsidRDefault="002A5560" w:rsidP="00C43B74">
      <w:pPr>
        <w:spacing w:after="0"/>
        <w:ind w:firstLine="284"/>
        <w:rPr>
          <w:rFonts w:ascii="Times New Roman" w:hAnsi="Times New Roman" w:cs="Times New Roman"/>
          <w:sz w:val="24"/>
          <w:szCs w:val="24"/>
        </w:rPr>
      </w:pPr>
    </w:p>
    <w:p w14:paraId="5F4421F2" w14:textId="77777777" w:rsidR="002A5560" w:rsidRPr="00C43B74" w:rsidRDefault="002A5560" w:rsidP="00C43B74">
      <w:pPr>
        <w:spacing w:after="0"/>
        <w:ind w:firstLine="284"/>
        <w:rPr>
          <w:rFonts w:ascii="Times New Roman" w:hAnsi="Times New Roman" w:cs="Times New Roman"/>
          <w:sz w:val="24"/>
          <w:szCs w:val="24"/>
        </w:rPr>
      </w:pPr>
    </w:p>
    <w:p w14:paraId="7DF951FB" w14:textId="77777777" w:rsidR="002A5560" w:rsidRDefault="00C43B74" w:rsidP="002A5560">
      <w:pPr>
        <w:spacing w:after="0"/>
        <w:ind w:firstLine="284"/>
        <w:jc w:val="center"/>
        <w:rPr>
          <w:rFonts w:ascii="Times New Roman" w:hAnsi="Times New Roman" w:cs="Times New Roman"/>
          <w:b/>
          <w:bCs/>
          <w:sz w:val="24"/>
          <w:szCs w:val="24"/>
        </w:rPr>
      </w:pPr>
      <w:r w:rsidRPr="00C43B74">
        <w:rPr>
          <w:rFonts w:ascii="Times New Roman" w:hAnsi="Times New Roman" w:cs="Times New Roman"/>
          <w:b/>
          <w:bCs/>
          <w:sz w:val="24"/>
          <w:szCs w:val="24"/>
        </w:rPr>
        <w:t xml:space="preserve">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 </w:t>
      </w:r>
    </w:p>
    <w:p w14:paraId="674935EC" w14:textId="77777777" w:rsidR="002A5560" w:rsidRDefault="00C43B74" w:rsidP="002A5560">
      <w:pPr>
        <w:spacing w:after="0"/>
        <w:ind w:firstLine="284"/>
        <w:rPr>
          <w:rFonts w:ascii="Times New Roman" w:hAnsi="Times New Roman" w:cs="Times New Roman"/>
          <w:sz w:val="24"/>
          <w:szCs w:val="24"/>
        </w:rPr>
      </w:pPr>
      <w:r w:rsidRPr="00C43B74">
        <w:rPr>
          <w:rFonts w:ascii="Times New Roman" w:hAnsi="Times New Roman" w:cs="Times New Roman"/>
          <w:sz w:val="24"/>
          <w:szCs w:val="24"/>
        </w:rPr>
        <w:t xml:space="preserve">2.23. Услуги,   необходимые   и    обязательные    для    предоставления муниципальной услуги, отсутствуют. </w:t>
      </w:r>
    </w:p>
    <w:p w14:paraId="54890445" w14:textId="77777777" w:rsidR="002A5560" w:rsidRDefault="00C43B74" w:rsidP="002A5560">
      <w:pPr>
        <w:spacing w:after="0"/>
        <w:ind w:firstLine="284"/>
        <w:rPr>
          <w:rFonts w:ascii="Times New Roman" w:hAnsi="Times New Roman" w:cs="Times New Roman"/>
          <w:sz w:val="24"/>
          <w:szCs w:val="24"/>
        </w:rPr>
      </w:pPr>
      <w:r w:rsidRPr="00C43B74">
        <w:rPr>
          <w:rFonts w:ascii="Times New Roman" w:hAnsi="Times New Roman" w:cs="Times New Roman"/>
          <w:sz w:val="24"/>
          <w:szCs w:val="24"/>
        </w:rPr>
        <w:t>2.24.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14:paraId="3757EF05" w14:textId="7EA67FFD" w:rsidR="00C43B74" w:rsidRPr="00C43B74" w:rsidRDefault="00C43B74" w:rsidP="002A5560">
      <w:pPr>
        <w:spacing w:after="0"/>
        <w:ind w:firstLine="284"/>
        <w:rPr>
          <w:rFonts w:ascii="Times New Roman" w:hAnsi="Times New Roman" w:cs="Times New Roman"/>
          <w:sz w:val="24"/>
          <w:szCs w:val="24"/>
        </w:rPr>
      </w:pPr>
      <w:r w:rsidRPr="00C43B74">
        <w:rPr>
          <w:rFonts w:ascii="Times New Roman" w:hAnsi="Times New Roman" w:cs="Times New Roman"/>
          <w:sz w:val="24"/>
          <w:szCs w:val="24"/>
        </w:rPr>
        <w:t xml:space="preserve"> 2.25. Заявителям обеспечивается возможность представления заявления и прилагаемых документов в форме электронных документов посредством ЕПГУ.</w:t>
      </w:r>
    </w:p>
    <w:p w14:paraId="437961B7" w14:textId="77777777" w:rsidR="00C43B74" w:rsidRPr="00C43B74"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22A68D96" w14:textId="77777777" w:rsidR="00C43B74" w:rsidRPr="00C43B74"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w:t>
      </w:r>
    </w:p>
    <w:p w14:paraId="6A9280BE" w14:textId="77777777" w:rsidR="00C43B74" w:rsidRPr="00C43B74"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lastRenderedPageBreak/>
        <w:t>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386EC432" w14:textId="34126543" w:rsidR="00C43B74" w:rsidRPr="00C43B74"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Результаты предоставления муниципальной услуги направляются заявителю,</w:t>
      </w:r>
      <w:r w:rsidR="002A5560">
        <w:rPr>
          <w:rFonts w:ascii="Times New Roman" w:hAnsi="Times New Roman" w:cs="Times New Roman"/>
          <w:sz w:val="24"/>
          <w:szCs w:val="24"/>
        </w:rPr>
        <w:t xml:space="preserve"> </w:t>
      </w:r>
      <w:r w:rsidRPr="00C43B74">
        <w:rPr>
          <w:rFonts w:ascii="Times New Roman" w:hAnsi="Times New Roman" w:cs="Times New Roman"/>
          <w:sz w:val="24"/>
          <w:szCs w:val="24"/>
        </w:rPr>
        <w:t>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14:paraId="29953F04" w14:textId="77777777" w:rsidR="002A5560"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 в порядке, предусмотренном пунктом 2.7.4 настоящего типового Административного регламента. </w:t>
      </w:r>
    </w:p>
    <w:p w14:paraId="0C698E1B" w14:textId="40C390C2" w:rsidR="00C43B74" w:rsidRPr="00C43B74"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 xml:space="preserve">2.26. Электронные документы могут быть предоставлены в следующих форматах: </w:t>
      </w:r>
      <w:proofErr w:type="spellStart"/>
      <w:r w:rsidRPr="00C43B74">
        <w:rPr>
          <w:rFonts w:ascii="Times New Roman" w:hAnsi="Times New Roman" w:cs="Times New Roman"/>
          <w:sz w:val="24"/>
          <w:szCs w:val="24"/>
        </w:rPr>
        <w:t>xml</w:t>
      </w:r>
      <w:proofErr w:type="spellEnd"/>
      <w:r w:rsidRPr="00C43B74">
        <w:rPr>
          <w:rFonts w:ascii="Times New Roman" w:hAnsi="Times New Roman" w:cs="Times New Roman"/>
          <w:sz w:val="24"/>
          <w:szCs w:val="24"/>
        </w:rPr>
        <w:t xml:space="preserve">, </w:t>
      </w:r>
      <w:proofErr w:type="spellStart"/>
      <w:r w:rsidRPr="00C43B74">
        <w:rPr>
          <w:rFonts w:ascii="Times New Roman" w:hAnsi="Times New Roman" w:cs="Times New Roman"/>
          <w:sz w:val="24"/>
          <w:szCs w:val="24"/>
        </w:rPr>
        <w:t>doc</w:t>
      </w:r>
      <w:proofErr w:type="spellEnd"/>
      <w:r w:rsidRPr="00C43B74">
        <w:rPr>
          <w:rFonts w:ascii="Times New Roman" w:hAnsi="Times New Roman" w:cs="Times New Roman"/>
          <w:sz w:val="24"/>
          <w:szCs w:val="24"/>
        </w:rPr>
        <w:t xml:space="preserve">, </w:t>
      </w:r>
      <w:proofErr w:type="spellStart"/>
      <w:r w:rsidRPr="00C43B74">
        <w:rPr>
          <w:rFonts w:ascii="Times New Roman" w:hAnsi="Times New Roman" w:cs="Times New Roman"/>
          <w:sz w:val="24"/>
          <w:szCs w:val="24"/>
        </w:rPr>
        <w:t>docx</w:t>
      </w:r>
      <w:proofErr w:type="spellEnd"/>
      <w:r w:rsidRPr="00C43B74">
        <w:rPr>
          <w:rFonts w:ascii="Times New Roman" w:hAnsi="Times New Roman" w:cs="Times New Roman"/>
          <w:sz w:val="24"/>
          <w:szCs w:val="24"/>
        </w:rPr>
        <w:t xml:space="preserve">, </w:t>
      </w:r>
      <w:proofErr w:type="spellStart"/>
      <w:r w:rsidRPr="00C43B74">
        <w:rPr>
          <w:rFonts w:ascii="Times New Roman" w:hAnsi="Times New Roman" w:cs="Times New Roman"/>
          <w:sz w:val="24"/>
          <w:szCs w:val="24"/>
        </w:rPr>
        <w:t>odt</w:t>
      </w:r>
      <w:proofErr w:type="spellEnd"/>
      <w:r w:rsidRPr="00C43B74">
        <w:rPr>
          <w:rFonts w:ascii="Times New Roman" w:hAnsi="Times New Roman" w:cs="Times New Roman"/>
          <w:sz w:val="24"/>
          <w:szCs w:val="24"/>
        </w:rPr>
        <w:t xml:space="preserve">, </w:t>
      </w:r>
      <w:proofErr w:type="spellStart"/>
      <w:r w:rsidRPr="00C43B74">
        <w:rPr>
          <w:rFonts w:ascii="Times New Roman" w:hAnsi="Times New Roman" w:cs="Times New Roman"/>
          <w:sz w:val="24"/>
          <w:szCs w:val="24"/>
        </w:rPr>
        <w:t>xls</w:t>
      </w:r>
      <w:proofErr w:type="spellEnd"/>
      <w:r w:rsidRPr="00C43B74">
        <w:rPr>
          <w:rFonts w:ascii="Times New Roman" w:hAnsi="Times New Roman" w:cs="Times New Roman"/>
          <w:sz w:val="24"/>
          <w:szCs w:val="24"/>
        </w:rPr>
        <w:t xml:space="preserve">, </w:t>
      </w:r>
      <w:proofErr w:type="spellStart"/>
      <w:r w:rsidRPr="00C43B74">
        <w:rPr>
          <w:rFonts w:ascii="Times New Roman" w:hAnsi="Times New Roman" w:cs="Times New Roman"/>
          <w:sz w:val="24"/>
          <w:szCs w:val="24"/>
        </w:rPr>
        <w:t>xlsx</w:t>
      </w:r>
      <w:proofErr w:type="spellEnd"/>
      <w:r w:rsidRPr="00C43B74">
        <w:rPr>
          <w:rFonts w:ascii="Times New Roman" w:hAnsi="Times New Roman" w:cs="Times New Roman"/>
          <w:sz w:val="24"/>
          <w:szCs w:val="24"/>
        </w:rPr>
        <w:t xml:space="preserve">, </w:t>
      </w:r>
      <w:proofErr w:type="spellStart"/>
      <w:r w:rsidRPr="00C43B74">
        <w:rPr>
          <w:rFonts w:ascii="Times New Roman" w:hAnsi="Times New Roman" w:cs="Times New Roman"/>
          <w:sz w:val="24"/>
          <w:szCs w:val="24"/>
        </w:rPr>
        <w:t>ods</w:t>
      </w:r>
      <w:proofErr w:type="spellEnd"/>
      <w:r w:rsidRPr="00C43B74">
        <w:rPr>
          <w:rFonts w:ascii="Times New Roman" w:hAnsi="Times New Roman" w:cs="Times New Roman"/>
          <w:sz w:val="24"/>
          <w:szCs w:val="24"/>
        </w:rPr>
        <w:t xml:space="preserve">, </w:t>
      </w:r>
      <w:proofErr w:type="spellStart"/>
      <w:r w:rsidRPr="00C43B74">
        <w:rPr>
          <w:rFonts w:ascii="Times New Roman" w:hAnsi="Times New Roman" w:cs="Times New Roman"/>
          <w:sz w:val="24"/>
          <w:szCs w:val="24"/>
        </w:rPr>
        <w:t>pdf</w:t>
      </w:r>
      <w:proofErr w:type="spellEnd"/>
      <w:r w:rsidRPr="00C43B74">
        <w:rPr>
          <w:rFonts w:ascii="Times New Roman" w:hAnsi="Times New Roman" w:cs="Times New Roman"/>
          <w:sz w:val="24"/>
          <w:szCs w:val="24"/>
        </w:rPr>
        <w:t xml:space="preserve">, </w:t>
      </w:r>
      <w:proofErr w:type="spellStart"/>
      <w:r w:rsidRPr="00C43B74">
        <w:rPr>
          <w:rFonts w:ascii="Times New Roman" w:hAnsi="Times New Roman" w:cs="Times New Roman"/>
          <w:sz w:val="24"/>
          <w:szCs w:val="24"/>
        </w:rPr>
        <w:t>jpg</w:t>
      </w:r>
      <w:proofErr w:type="spellEnd"/>
      <w:r w:rsidRPr="00C43B74">
        <w:rPr>
          <w:rFonts w:ascii="Times New Roman" w:hAnsi="Times New Roman" w:cs="Times New Roman"/>
          <w:sz w:val="24"/>
          <w:szCs w:val="24"/>
        </w:rPr>
        <w:t xml:space="preserve">, </w:t>
      </w:r>
      <w:proofErr w:type="spellStart"/>
      <w:r w:rsidRPr="00C43B74">
        <w:rPr>
          <w:rFonts w:ascii="Times New Roman" w:hAnsi="Times New Roman" w:cs="Times New Roman"/>
          <w:sz w:val="24"/>
          <w:szCs w:val="24"/>
        </w:rPr>
        <w:t>jpeg</w:t>
      </w:r>
      <w:proofErr w:type="spellEnd"/>
      <w:r w:rsidRPr="00C43B74">
        <w:rPr>
          <w:rFonts w:ascii="Times New Roman" w:hAnsi="Times New Roman" w:cs="Times New Roman"/>
          <w:sz w:val="24"/>
          <w:szCs w:val="24"/>
        </w:rPr>
        <w:t xml:space="preserve">, </w:t>
      </w:r>
      <w:proofErr w:type="spellStart"/>
      <w:r w:rsidRPr="00C43B74">
        <w:rPr>
          <w:rFonts w:ascii="Times New Roman" w:hAnsi="Times New Roman" w:cs="Times New Roman"/>
          <w:sz w:val="24"/>
          <w:szCs w:val="24"/>
        </w:rPr>
        <w:t>zip</w:t>
      </w:r>
      <w:proofErr w:type="spellEnd"/>
      <w:r w:rsidRPr="00C43B74">
        <w:rPr>
          <w:rFonts w:ascii="Times New Roman" w:hAnsi="Times New Roman" w:cs="Times New Roman"/>
          <w:sz w:val="24"/>
          <w:szCs w:val="24"/>
        </w:rPr>
        <w:t xml:space="preserve">, </w:t>
      </w:r>
      <w:proofErr w:type="spellStart"/>
      <w:r w:rsidRPr="00C43B74">
        <w:rPr>
          <w:rFonts w:ascii="Times New Roman" w:hAnsi="Times New Roman" w:cs="Times New Roman"/>
          <w:sz w:val="24"/>
          <w:szCs w:val="24"/>
        </w:rPr>
        <w:t>rar</w:t>
      </w:r>
      <w:proofErr w:type="spellEnd"/>
      <w:r w:rsidRPr="00C43B74">
        <w:rPr>
          <w:rFonts w:ascii="Times New Roman" w:hAnsi="Times New Roman" w:cs="Times New Roman"/>
          <w:sz w:val="24"/>
          <w:szCs w:val="24"/>
        </w:rPr>
        <w:t xml:space="preserve">, </w:t>
      </w:r>
      <w:proofErr w:type="spellStart"/>
      <w:r w:rsidRPr="00C43B74">
        <w:rPr>
          <w:rFonts w:ascii="Times New Roman" w:hAnsi="Times New Roman" w:cs="Times New Roman"/>
          <w:sz w:val="24"/>
          <w:szCs w:val="24"/>
        </w:rPr>
        <w:t>sig</w:t>
      </w:r>
      <w:proofErr w:type="spellEnd"/>
      <w:r w:rsidRPr="00C43B74">
        <w:rPr>
          <w:rFonts w:ascii="Times New Roman" w:hAnsi="Times New Roman" w:cs="Times New Roman"/>
          <w:sz w:val="24"/>
          <w:szCs w:val="24"/>
        </w:rPr>
        <w:t xml:space="preserve">, </w:t>
      </w:r>
      <w:proofErr w:type="spellStart"/>
      <w:r w:rsidRPr="00C43B74">
        <w:rPr>
          <w:rFonts w:ascii="Times New Roman" w:hAnsi="Times New Roman" w:cs="Times New Roman"/>
          <w:sz w:val="24"/>
          <w:szCs w:val="24"/>
        </w:rPr>
        <w:t>png</w:t>
      </w:r>
      <w:proofErr w:type="spellEnd"/>
      <w:r w:rsidRPr="00C43B74">
        <w:rPr>
          <w:rFonts w:ascii="Times New Roman" w:hAnsi="Times New Roman" w:cs="Times New Roman"/>
          <w:sz w:val="24"/>
          <w:szCs w:val="24"/>
        </w:rPr>
        <w:t xml:space="preserve">, </w:t>
      </w:r>
      <w:proofErr w:type="spellStart"/>
      <w:r w:rsidRPr="00C43B74">
        <w:rPr>
          <w:rFonts w:ascii="Times New Roman" w:hAnsi="Times New Roman" w:cs="Times New Roman"/>
          <w:sz w:val="24"/>
          <w:szCs w:val="24"/>
        </w:rPr>
        <w:t>bmp</w:t>
      </w:r>
      <w:proofErr w:type="spellEnd"/>
      <w:r w:rsidRPr="00C43B74">
        <w:rPr>
          <w:rFonts w:ascii="Times New Roman" w:hAnsi="Times New Roman" w:cs="Times New Roman"/>
          <w:sz w:val="24"/>
          <w:szCs w:val="24"/>
        </w:rPr>
        <w:t xml:space="preserve">, </w:t>
      </w:r>
      <w:proofErr w:type="spellStart"/>
      <w:r w:rsidRPr="00C43B74">
        <w:rPr>
          <w:rFonts w:ascii="Times New Roman" w:hAnsi="Times New Roman" w:cs="Times New Roman"/>
          <w:sz w:val="24"/>
          <w:szCs w:val="24"/>
        </w:rPr>
        <w:t>tiff</w:t>
      </w:r>
      <w:proofErr w:type="spellEnd"/>
      <w:r w:rsidRPr="00C43B74">
        <w:rPr>
          <w:rFonts w:ascii="Times New Roman" w:hAnsi="Times New Roman" w:cs="Times New Roman"/>
          <w:sz w:val="24"/>
          <w:szCs w:val="24"/>
        </w:rPr>
        <w:t>.</w:t>
      </w:r>
    </w:p>
    <w:p w14:paraId="487D506A" w14:textId="77777777" w:rsidR="00C43B74" w:rsidRPr="00C43B74"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C43B74">
        <w:rPr>
          <w:rFonts w:ascii="Times New Roman" w:hAnsi="Times New Roman" w:cs="Times New Roman"/>
          <w:sz w:val="24"/>
          <w:szCs w:val="24"/>
        </w:rPr>
        <w:t>dpi</w:t>
      </w:r>
      <w:proofErr w:type="spellEnd"/>
      <w:r w:rsidRPr="00C43B74">
        <w:rPr>
          <w:rFonts w:ascii="Times New Roman" w:hAnsi="Times New Roman" w:cs="Times New Roman"/>
          <w:sz w:val="24"/>
          <w:szCs w:val="24"/>
        </w:rPr>
        <w:t xml:space="preserve"> (масштаб 1:1) с использованием следующих режимов: - «черно-белый» (при отсутствии в документе графических изображений и (или) цветного текста); - «оттенки серого» (при наличии в документе графических изображений, отличных от цветного графического изображения); - «цветной» или «режим полной цветопередачи» (при наличии в документе цветных графических изображений либо цветного текста); - сохранением всех аутентичных признаков подлинности, а именно: графической подписи лица, печати, углового штампа бланка; - количество файлов должно соответствовать количеству документов, каждый из которых содержит текстовую и (или) графическую информацию.</w:t>
      </w:r>
    </w:p>
    <w:p w14:paraId="0A82CB9A" w14:textId="77777777" w:rsidR="00C43B74" w:rsidRPr="00C43B74"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Электронные документы должны обеспечивать: - возможность идентифицировать документ и количество листов в документе; -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56C9854C" w14:textId="36B4F87C" w:rsidR="00C43B74"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 xml:space="preserve">Документы, подлежащие представлению в форматах </w:t>
      </w:r>
      <w:proofErr w:type="spellStart"/>
      <w:r w:rsidRPr="00C43B74">
        <w:rPr>
          <w:rFonts w:ascii="Times New Roman" w:hAnsi="Times New Roman" w:cs="Times New Roman"/>
          <w:sz w:val="24"/>
          <w:szCs w:val="24"/>
        </w:rPr>
        <w:t>xls</w:t>
      </w:r>
      <w:proofErr w:type="spellEnd"/>
      <w:r w:rsidRPr="00C43B74">
        <w:rPr>
          <w:rFonts w:ascii="Times New Roman" w:hAnsi="Times New Roman" w:cs="Times New Roman"/>
          <w:sz w:val="24"/>
          <w:szCs w:val="24"/>
        </w:rPr>
        <w:t xml:space="preserve">, </w:t>
      </w:r>
      <w:proofErr w:type="spellStart"/>
      <w:r w:rsidRPr="00C43B74">
        <w:rPr>
          <w:rFonts w:ascii="Times New Roman" w:hAnsi="Times New Roman" w:cs="Times New Roman"/>
          <w:sz w:val="24"/>
          <w:szCs w:val="24"/>
        </w:rPr>
        <w:t>xlsx</w:t>
      </w:r>
      <w:proofErr w:type="spellEnd"/>
      <w:r w:rsidRPr="00C43B74">
        <w:rPr>
          <w:rFonts w:ascii="Times New Roman" w:hAnsi="Times New Roman" w:cs="Times New Roman"/>
          <w:sz w:val="24"/>
          <w:szCs w:val="24"/>
        </w:rPr>
        <w:t xml:space="preserve"> или </w:t>
      </w:r>
      <w:proofErr w:type="spellStart"/>
      <w:r w:rsidRPr="00C43B74">
        <w:rPr>
          <w:rFonts w:ascii="Times New Roman" w:hAnsi="Times New Roman" w:cs="Times New Roman"/>
          <w:sz w:val="24"/>
          <w:szCs w:val="24"/>
        </w:rPr>
        <w:t>ods</w:t>
      </w:r>
      <w:proofErr w:type="spellEnd"/>
      <w:r w:rsidRPr="00C43B74">
        <w:rPr>
          <w:rFonts w:ascii="Times New Roman" w:hAnsi="Times New Roman" w:cs="Times New Roman"/>
          <w:sz w:val="24"/>
          <w:szCs w:val="24"/>
        </w:rPr>
        <w:t>, формируются в виде отдельного электронного документа.</w:t>
      </w:r>
    </w:p>
    <w:p w14:paraId="57AD6D1C" w14:textId="77777777" w:rsidR="002A5560" w:rsidRDefault="002A5560" w:rsidP="00C43B74">
      <w:pPr>
        <w:spacing w:after="0"/>
        <w:ind w:firstLine="284"/>
        <w:rPr>
          <w:rFonts w:ascii="Times New Roman" w:hAnsi="Times New Roman" w:cs="Times New Roman"/>
          <w:sz w:val="24"/>
          <w:szCs w:val="24"/>
        </w:rPr>
      </w:pPr>
    </w:p>
    <w:p w14:paraId="40DE9989" w14:textId="77777777" w:rsidR="002A5560" w:rsidRPr="00C43B74" w:rsidRDefault="002A5560" w:rsidP="00C43B74">
      <w:pPr>
        <w:spacing w:after="0"/>
        <w:ind w:firstLine="284"/>
        <w:rPr>
          <w:rFonts w:ascii="Times New Roman" w:hAnsi="Times New Roman" w:cs="Times New Roman"/>
          <w:sz w:val="24"/>
          <w:szCs w:val="24"/>
        </w:rPr>
      </w:pPr>
    </w:p>
    <w:p w14:paraId="0C0B90D9" w14:textId="333FB0A0" w:rsidR="00C43B74" w:rsidRDefault="00C43B74" w:rsidP="002A5560">
      <w:pPr>
        <w:spacing w:after="0"/>
        <w:ind w:firstLine="284"/>
        <w:jc w:val="center"/>
        <w:rPr>
          <w:rFonts w:ascii="Times New Roman" w:hAnsi="Times New Roman" w:cs="Times New Roman"/>
          <w:b/>
          <w:bCs/>
          <w:sz w:val="24"/>
          <w:szCs w:val="24"/>
        </w:rPr>
      </w:pPr>
      <w:r w:rsidRPr="00C43B74">
        <w:rPr>
          <w:rFonts w:ascii="Times New Roman" w:hAnsi="Times New Roman" w:cs="Times New Roman"/>
          <w:b/>
          <w:bCs/>
          <w:sz w:val="24"/>
          <w:szCs w:val="24"/>
        </w:rPr>
        <w:t>III. Состав, последовательность и сроки выполнения административных  процедур Перечень вариантов предоставления государственной услуги, включающий в том числе варианты предоставления государственной услуги, необходимый для исправления допущенных опечаток и ошибок в выданных в результате предоставления государственной услуги документах и созданных реестровых записях, для выдачи дубликата документа, выданного по результатам предоставления государственной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государственной услуги без рассмотрения (при необходимости)</w:t>
      </w:r>
    </w:p>
    <w:p w14:paraId="2D67C1B8" w14:textId="77777777" w:rsidR="002A5560" w:rsidRPr="00C43B74" w:rsidRDefault="002A5560" w:rsidP="002A5560">
      <w:pPr>
        <w:spacing w:after="0"/>
        <w:ind w:firstLine="284"/>
        <w:jc w:val="center"/>
        <w:rPr>
          <w:rFonts w:ascii="Times New Roman" w:hAnsi="Times New Roman" w:cs="Times New Roman"/>
          <w:b/>
          <w:bCs/>
          <w:sz w:val="24"/>
          <w:szCs w:val="24"/>
        </w:rPr>
      </w:pPr>
    </w:p>
    <w:p w14:paraId="22AC88AC" w14:textId="7FF0A157" w:rsidR="00C43B74" w:rsidRPr="00C43B74" w:rsidRDefault="00C43B74" w:rsidP="002A5560">
      <w:pPr>
        <w:spacing w:after="0"/>
        <w:ind w:firstLine="284"/>
        <w:rPr>
          <w:rFonts w:ascii="Times New Roman" w:hAnsi="Times New Roman" w:cs="Times New Roman"/>
          <w:sz w:val="24"/>
          <w:szCs w:val="24"/>
        </w:rPr>
      </w:pPr>
      <w:r w:rsidRPr="00C43B74">
        <w:rPr>
          <w:rFonts w:ascii="Times New Roman" w:hAnsi="Times New Roman" w:cs="Times New Roman"/>
          <w:sz w:val="24"/>
          <w:szCs w:val="24"/>
        </w:rPr>
        <w:t>3.1. Варианты предоставления муниципальной услуги: - утверждение схемы расположения земельного участка на кадастровом плане территории;</w:t>
      </w:r>
    </w:p>
    <w:p w14:paraId="08F529BE" w14:textId="77777777" w:rsidR="002A5560"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 xml:space="preserve">- предоставление земельного участка в аренду за плату на торгах; </w:t>
      </w:r>
    </w:p>
    <w:p w14:paraId="3741EBF0" w14:textId="77777777" w:rsidR="002A5560"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 xml:space="preserve">- предоставление земельного участка в собственность за плату на торгах; </w:t>
      </w:r>
    </w:p>
    <w:p w14:paraId="5003E256" w14:textId="404F24C2" w:rsidR="00C43B74" w:rsidRPr="00C43B74"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 исправление допущенных опечаток и ошибок в выданных в результате предоставления муниципальной услуги документах.</w:t>
      </w:r>
    </w:p>
    <w:p w14:paraId="400ECB65" w14:textId="77777777" w:rsidR="00C43B74" w:rsidRPr="00C43B74"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Выдача дубликата документа, выданного по результатам предоставления муниципальной услуги, не предусмотрена.</w:t>
      </w:r>
    </w:p>
    <w:p w14:paraId="129DA67B" w14:textId="77051845" w:rsidR="00C43B74"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lastRenderedPageBreak/>
        <w:t>Заявитель вправе отозвать (оставить без рассмотрения) поданное заявление о предоставлении муниципальной услуги. В этом случае ответ заявителю не дается.</w:t>
      </w:r>
    </w:p>
    <w:p w14:paraId="19811737" w14:textId="77777777" w:rsidR="002A5560" w:rsidRPr="00C43B74" w:rsidRDefault="002A5560" w:rsidP="00C43B74">
      <w:pPr>
        <w:spacing w:after="0"/>
        <w:ind w:firstLine="284"/>
        <w:rPr>
          <w:rFonts w:ascii="Times New Roman" w:hAnsi="Times New Roman" w:cs="Times New Roman"/>
          <w:sz w:val="24"/>
          <w:szCs w:val="24"/>
        </w:rPr>
      </w:pPr>
    </w:p>
    <w:p w14:paraId="4508666B" w14:textId="77777777" w:rsidR="00C43B74" w:rsidRPr="00C43B74" w:rsidRDefault="00C43B74" w:rsidP="002A5560">
      <w:pPr>
        <w:spacing w:after="0"/>
        <w:ind w:firstLine="284"/>
        <w:jc w:val="center"/>
        <w:rPr>
          <w:rFonts w:ascii="Times New Roman" w:hAnsi="Times New Roman" w:cs="Times New Roman"/>
          <w:b/>
          <w:bCs/>
          <w:sz w:val="24"/>
          <w:szCs w:val="24"/>
        </w:rPr>
      </w:pPr>
      <w:r w:rsidRPr="00C43B74">
        <w:rPr>
          <w:rFonts w:ascii="Times New Roman" w:hAnsi="Times New Roman" w:cs="Times New Roman"/>
          <w:b/>
          <w:bCs/>
          <w:sz w:val="24"/>
          <w:szCs w:val="24"/>
        </w:rPr>
        <w:t>Описание административной процедуры профилирования заявителя</w:t>
      </w:r>
    </w:p>
    <w:p w14:paraId="6E4DF760" w14:textId="77777777" w:rsidR="00C43B74" w:rsidRPr="00C43B74"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3.2. Вариант предоставления муниципальной услуги определяется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w:t>
      </w:r>
    </w:p>
    <w:p w14:paraId="0B153356" w14:textId="77777777" w:rsidR="002A5560"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 xml:space="preserve">Вопросы, направленные на определение признаков заявителя, а также комбинации значений признаков, каждая из которых соответствует одному варианту предоставления муниципальной услуги приведены в Приложении № 11 к настоящему типовому Административному регламенту. </w:t>
      </w:r>
    </w:p>
    <w:p w14:paraId="40181C48" w14:textId="24DC0659" w:rsidR="00C43B74"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3.3.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типовым Административным регламентом, каждая из которых соответствует одному варианту</w:t>
      </w:r>
      <w:r w:rsidR="002A5560">
        <w:rPr>
          <w:rFonts w:ascii="Times New Roman" w:hAnsi="Times New Roman" w:cs="Times New Roman"/>
          <w:sz w:val="24"/>
          <w:szCs w:val="24"/>
        </w:rPr>
        <w:t>.</w:t>
      </w:r>
    </w:p>
    <w:p w14:paraId="27EC4F56" w14:textId="77777777" w:rsidR="002A5560" w:rsidRPr="00C43B74" w:rsidRDefault="002A5560" w:rsidP="00C43B74">
      <w:pPr>
        <w:spacing w:after="0"/>
        <w:ind w:firstLine="284"/>
        <w:rPr>
          <w:rFonts w:ascii="Times New Roman" w:hAnsi="Times New Roman" w:cs="Times New Roman"/>
          <w:sz w:val="24"/>
          <w:szCs w:val="24"/>
        </w:rPr>
      </w:pPr>
    </w:p>
    <w:p w14:paraId="7801BA1D" w14:textId="77777777" w:rsidR="00C43B74" w:rsidRPr="00C43B74" w:rsidRDefault="00C43B74" w:rsidP="002A5560">
      <w:pPr>
        <w:spacing w:after="0"/>
        <w:ind w:firstLine="284"/>
        <w:jc w:val="center"/>
        <w:rPr>
          <w:rFonts w:ascii="Times New Roman" w:hAnsi="Times New Roman" w:cs="Times New Roman"/>
          <w:b/>
          <w:bCs/>
          <w:sz w:val="24"/>
          <w:szCs w:val="24"/>
        </w:rPr>
      </w:pPr>
      <w:r w:rsidRPr="00C43B74">
        <w:rPr>
          <w:rFonts w:ascii="Times New Roman" w:hAnsi="Times New Roman" w:cs="Times New Roman"/>
          <w:b/>
          <w:bCs/>
          <w:sz w:val="24"/>
          <w:szCs w:val="24"/>
        </w:rPr>
        <w:t>Описание вариантов предоставления муниципальной услуги</w:t>
      </w:r>
    </w:p>
    <w:p w14:paraId="044F1313" w14:textId="77777777" w:rsidR="002A5560"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 xml:space="preserve">3.4. Описание вариантов предоставления муниципальной услуги: </w:t>
      </w:r>
    </w:p>
    <w:p w14:paraId="754DE112" w14:textId="2FAC6944" w:rsidR="00C43B74" w:rsidRPr="00C43B74"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3.4.1. Утверждение схемы расположения земельного участка на кадастровом плане территории.</w:t>
      </w:r>
    </w:p>
    <w:p w14:paraId="47C0572A" w14:textId="77777777" w:rsidR="00C43B74" w:rsidRPr="00C43B74"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Результатом предоставления муниципальной услуги является подписанное органом местного самоуправления решение об утверждении схемы расположения земельного участка, указанное в п. 2.6 настоящего типового Административного регламента.</w:t>
      </w:r>
    </w:p>
    <w:p w14:paraId="38DCC831" w14:textId="77777777" w:rsidR="00C43B74" w:rsidRPr="00C43B74"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Максимальный срок предоставления муниципальной услуги составляет 20 календарных дней.</w:t>
      </w:r>
    </w:p>
    <w:p w14:paraId="08F8C2CA" w14:textId="77777777" w:rsidR="00C43B74" w:rsidRPr="00C43B74"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Исчерпывающий перечень документов, необходимых для предоставления муниципальной услуги, и требования к представлению указанных документов, содержатся указан в пункте 2.9 настоящего Административного регламента.</w:t>
      </w:r>
    </w:p>
    <w:p w14:paraId="4A5581B2" w14:textId="77777777" w:rsidR="00C43B74" w:rsidRPr="00C43B74"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 приведен в пунктах  2.12.1- 2.12.9  настоящего типового Административного регламента.</w:t>
      </w:r>
    </w:p>
    <w:p w14:paraId="2D4A518F" w14:textId="77777777" w:rsidR="002A5560"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 xml:space="preserve">Исчерпывающий перечень административных процедур по предоставлению муниципальной услуги: </w:t>
      </w:r>
    </w:p>
    <w:p w14:paraId="693B5BF5" w14:textId="77777777" w:rsidR="002A5560"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 xml:space="preserve">- прием заявления и документов и (или) информации, необходимых для предоставления услуги; </w:t>
      </w:r>
    </w:p>
    <w:p w14:paraId="4D5D59FD" w14:textId="38F88EE4" w:rsidR="00C43B74" w:rsidRDefault="00C43B74" w:rsidP="00C43B74">
      <w:pPr>
        <w:spacing w:after="0"/>
        <w:ind w:firstLine="284"/>
        <w:rPr>
          <w:rFonts w:ascii="Times New Roman" w:hAnsi="Times New Roman" w:cs="Times New Roman"/>
          <w:sz w:val="24"/>
          <w:szCs w:val="24"/>
        </w:rPr>
      </w:pPr>
      <w:r w:rsidRPr="00C43B74">
        <w:rPr>
          <w:rFonts w:ascii="Times New Roman" w:hAnsi="Times New Roman" w:cs="Times New Roman"/>
          <w:sz w:val="24"/>
          <w:szCs w:val="24"/>
        </w:rPr>
        <w:t>- межведомственное информационное взаимодействие;</w:t>
      </w:r>
    </w:p>
    <w:p w14:paraId="266B06D7" w14:textId="521BDDA1" w:rsidR="00552662" w:rsidRDefault="00552662" w:rsidP="00552662">
      <w:pPr>
        <w:spacing w:after="0"/>
        <w:ind w:firstLine="284"/>
        <w:rPr>
          <w:rFonts w:ascii="Times New Roman" w:hAnsi="Times New Roman" w:cs="Times New Roman"/>
          <w:sz w:val="24"/>
          <w:szCs w:val="24"/>
        </w:rPr>
      </w:pPr>
      <w:r>
        <w:rPr>
          <w:rFonts w:ascii="Times New Roman" w:hAnsi="Times New Roman" w:cs="Times New Roman"/>
          <w:sz w:val="24"/>
          <w:szCs w:val="24"/>
        </w:rPr>
        <w:t xml:space="preserve">- </w:t>
      </w:r>
      <w:r w:rsidRPr="00552662">
        <w:rPr>
          <w:rFonts w:ascii="Times New Roman" w:hAnsi="Times New Roman" w:cs="Times New Roman"/>
          <w:sz w:val="24"/>
          <w:szCs w:val="24"/>
        </w:rPr>
        <w:t xml:space="preserve">принятие решения; </w:t>
      </w:r>
    </w:p>
    <w:p w14:paraId="62B6334A" w14:textId="77777777" w:rsidR="00552662" w:rsidRDefault="00552662" w:rsidP="00552662">
      <w:pPr>
        <w:spacing w:after="0"/>
        <w:ind w:firstLine="284"/>
        <w:rPr>
          <w:rFonts w:ascii="Times New Roman" w:hAnsi="Times New Roman" w:cs="Times New Roman"/>
          <w:sz w:val="24"/>
          <w:szCs w:val="24"/>
        </w:rPr>
      </w:pPr>
      <w:r w:rsidRPr="00552662">
        <w:rPr>
          <w:rFonts w:ascii="Times New Roman" w:hAnsi="Times New Roman" w:cs="Times New Roman"/>
          <w:sz w:val="24"/>
          <w:szCs w:val="24"/>
        </w:rPr>
        <w:t xml:space="preserve">- предоставление результата оказания муниципальной услуги; </w:t>
      </w:r>
    </w:p>
    <w:p w14:paraId="11E17000" w14:textId="12124A39" w:rsidR="00552662" w:rsidRPr="00552662" w:rsidRDefault="00552662" w:rsidP="00552662">
      <w:pPr>
        <w:spacing w:after="0"/>
        <w:ind w:firstLine="284"/>
        <w:rPr>
          <w:rFonts w:ascii="Times New Roman" w:hAnsi="Times New Roman" w:cs="Times New Roman"/>
          <w:sz w:val="24"/>
          <w:szCs w:val="24"/>
        </w:rPr>
      </w:pPr>
      <w:r w:rsidRPr="00552662">
        <w:rPr>
          <w:rFonts w:ascii="Times New Roman" w:hAnsi="Times New Roman" w:cs="Times New Roman"/>
          <w:sz w:val="24"/>
          <w:szCs w:val="24"/>
        </w:rPr>
        <w:t>- внесение результатов муниципальной услуги в реестр решений.</w:t>
      </w:r>
    </w:p>
    <w:p w14:paraId="12CAFEE6" w14:textId="77777777" w:rsidR="00552662" w:rsidRDefault="00552662" w:rsidP="00552662">
      <w:pPr>
        <w:spacing w:after="0"/>
        <w:ind w:firstLine="284"/>
        <w:rPr>
          <w:rFonts w:ascii="Times New Roman" w:hAnsi="Times New Roman" w:cs="Times New Roman"/>
          <w:sz w:val="24"/>
          <w:szCs w:val="24"/>
        </w:rPr>
      </w:pPr>
      <w:r w:rsidRPr="00552662">
        <w:rPr>
          <w:rFonts w:ascii="Times New Roman" w:hAnsi="Times New Roman" w:cs="Times New Roman"/>
          <w:sz w:val="24"/>
          <w:szCs w:val="24"/>
        </w:rPr>
        <w:t xml:space="preserve">Описание административных процедур приведено в приложении № 9 к настоящему типовому Административному регламенту. </w:t>
      </w:r>
    </w:p>
    <w:p w14:paraId="10926880" w14:textId="02DA7BC6" w:rsidR="00552662" w:rsidRPr="00552662" w:rsidRDefault="00552662" w:rsidP="00552662">
      <w:pPr>
        <w:spacing w:after="0"/>
        <w:ind w:firstLine="284"/>
        <w:rPr>
          <w:rFonts w:ascii="Times New Roman" w:hAnsi="Times New Roman" w:cs="Times New Roman"/>
          <w:sz w:val="24"/>
          <w:szCs w:val="24"/>
        </w:rPr>
      </w:pPr>
      <w:r w:rsidRPr="00552662">
        <w:rPr>
          <w:rFonts w:ascii="Times New Roman" w:hAnsi="Times New Roman" w:cs="Times New Roman"/>
          <w:sz w:val="24"/>
          <w:szCs w:val="24"/>
        </w:rPr>
        <w:t>3.4.2. Предоставление земельного участка в аренду за плату на торгах.</w:t>
      </w:r>
    </w:p>
    <w:p w14:paraId="5BBFA853" w14:textId="77777777" w:rsidR="00552662" w:rsidRPr="00552662" w:rsidRDefault="00552662" w:rsidP="00552662">
      <w:pPr>
        <w:spacing w:after="0"/>
        <w:ind w:firstLine="284"/>
        <w:rPr>
          <w:rFonts w:ascii="Times New Roman" w:hAnsi="Times New Roman" w:cs="Times New Roman"/>
          <w:sz w:val="24"/>
          <w:szCs w:val="24"/>
        </w:rPr>
      </w:pPr>
      <w:r w:rsidRPr="00552662">
        <w:rPr>
          <w:rFonts w:ascii="Times New Roman" w:hAnsi="Times New Roman" w:cs="Times New Roman"/>
          <w:sz w:val="24"/>
          <w:szCs w:val="24"/>
        </w:rPr>
        <w:t>Результатом предоставления муниципальной услуги является подписанный органом местного самоуправления проект договора аренды земельного участка.</w:t>
      </w:r>
    </w:p>
    <w:p w14:paraId="62A97056" w14:textId="77777777" w:rsidR="00552662" w:rsidRPr="00552662" w:rsidRDefault="00552662" w:rsidP="00552662">
      <w:pPr>
        <w:spacing w:after="0"/>
        <w:ind w:firstLine="284"/>
        <w:rPr>
          <w:rFonts w:ascii="Times New Roman" w:hAnsi="Times New Roman" w:cs="Times New Roman"/>
          <w:sz w:val="24"/>
          <w:szCs w:val="24"/>
        </w:rPr>
      </w:pPr>
      <w:r w:rsidRPr="00552662">
        <w:rPr>
          <w:rFonts w:ascii="Times New Roman" w:hAnsi="Times New Roman" w:cs="Times New Roman"/>
          <w:sz w:val="24"/>
          <w:szCs w:val="24"/>
        </w:rPr>
        <w:t>Максимальный срок предоставления муниципальной услуги составляет не более 2- х месяцев.</w:t>
      </w:r>
    </w:p>
    <w:p w14:paraId="19477A92" w14:textId="77777777" w:rsidR="00552662" w:rsidRPr="00552662" w:rsidRDefault="00552662" w:rsidP="00552662">
      <w:pPr>
        <w:spacing w:after="0"/>
        <w:ind w:firstLine="284"/>
        <w:rPr>
          <w:rFonts w:ascii="Times New Roman" w:hAnsi="Times New Roman" w:cs="Times New Roman"/>
          <w:sz w:val="24"/>
          <w:szCs w:val="24"/>
        </w:rPr>
      </w:pPr>
      <w:r w:rsidRPr="00552662">
        <w:rPr>
          <w:rFonts w:ascii="Times New Roman" w:hAnsi="Times New Roman" w:cs="Times New Roman"/>
          <w:sz w:val="24"/>
          <w:szCs w:val="24"/>
        </w:rPr>
        <w:t>Исчерпывающий перечень документов, необходимых для предоставления муниципальной услуги, и требования к представлению указанных документов, содержатся указан в пункте 2.9 настоящего Административного регламента.</w:t>
      </w:r>
    </w:p>
    <w:p w14:paraId="6635F905" w14:textId="77777777" w:rsidR="00552662" w:rsidRPr="00552662" w:rsidRDefault="00552662" w:rsidP="00552662">
      <w:pPr>
        <w:spacing w:after="0"/>
        <w:ind w:firstLine="284"/>
        <w:rPr>
          <w:rFonts w:ascii="Times New Roman" w:hAnsi="Times New Roman" w:cs="Times New Roman"/>
          <w:sz w:val="24"/>
          <w:szCs w:val="24"/>
        </w:rPr>
      </w:pPr>
      <w:r w:rsidRPr="00552662">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 приведен в пункте 2.12.1-2.12.9 настоящего типового Административного регламента.</w:t>
      </w:r>
    </w:p>
    <w:p w14:paraId="3F9F27AF" w14:textId="77777777" w:rsidR="00552662" w:rsidRPr="00552662" w:rsidRDefault="00552662" w:rsidP="00552662">
      <w:pPr>
        <w:spacing w:after="0"/>
        <w:ind w:firstLine="284"/>
        <w:rPr>
          <w:rFonts w:ascii="Times New Roman" w:hAnsi="Times New Roman" w:cs="Times New Roman"/>
          <w:sz w:val="24"/>
          <w:szCs w:val="24"/>
        </w:rPr>
      </w:pPr>
      <w:r w:rsidRPr="00552662">
        <w:rPr>
          <w:rFonts w:ascii="Times New Roman" w:hAnsi="Times New Roman" w:cs="Times New Roman"/>
          <w:sz w:val="24"/>
          <w:szCs w:val="24"/>
        </w:rPr>
        <w:lastRenderedPageBreak/>
        <w:t>Исчерпывающий перечень административных процедур по предоставлению муниципальной услуги: - прием заявления и документов и (или) информации, необходимых для предоставления услуги; - межведомственное информационное взаимодействие; - принятие решения; - предоставление результата оказания муниципальной услуги; - внесение результатов муниципальной услуги в реестр решений.</w:t>
      </w:r>
    </w:p>
    <w:p w14:paraId="57C22982" w14:textId="77777777" w:rsidR="00552662" w:rsidRPr="00552662" w:rsidRDefault="00552662" w:rsidP="00552662">
      <w:pPr>
        <w:spacing w:after="0"/>
        <w:ind w:firstLine="284"/>
        <w:rPr>
          <w:rFonts w:ascii="Times New Roman" w:hAnsi="Times New Roman" w:cs="Times New Roman"/>
          <w:sz w:val="24"/>
          <w:szCs w:val="24"/>
        </w:rPr>
      </w:pPr>
      <w:r w:rsidRPr="00552662">
        <w:rPr>
          <w:rFonts w:ascii="Times New Roman" w:hAnsi="Times New Roman" w:cs="Times New Roman"/>
          <w:sz w:val="24"/>
          <w:szCs w:val="24"/>
        </w:rPr>
        <w:t>Возможность получения муниципальной услуги по экстерриториальному принципу отсутствует.</w:t>
      </w:r>
    </w:p>
    <w:p w14:paraId="1D8E1C2B" w14:textId="77777777" w:rsidR="00552662" w:rsidRDefault="00552662" w:rsidP="00552662">
      <w:pPr>
        <w:spacing w:after="0"/>
        <w:ind w:firstLine="284"/>
        <w:rPr>
          <w:rFonts w:ascii="Times New Roman" w:hAnsi="Times New Roman" w:cs="Times New Roman"/>
          <w:sz w:val="24"/>
          <w:szCs w:val="24"/>
        </w:rPr>
      </w:pPr>
      <w:r w:rsidRPr="00552662">
        <w:rPr>
          <w:rFonts w:ascii="Times New Roman" w:hAnsi="Times New Roman" w:cs="Times New Roman"/>
          <w:sz w:val="24"/>
          <w:szCs w:val="24"/>
        </w:rPr>
        <w:t xml:space="preserve">Описание административных процедур приведено в приложении № 9 к настоящему типовому Административному регламенту. </w:t>
      </w:r>
    </w:p>
    <w:p w14:paraId="4EBF3E43" w14:textId="10A1783B" w:rsidR="00552662" w:rsidRPr="00552662" w:rsidRDefault="00552662" w:rsidP="00552662">
      <w:pPr>
        <w:spacing w:after="0"/>
        <w:ind w:firstLine="284"/>
        <w:rPr>
          <w:rFonts w:ascii="Times New Roman" w:hAnsi="Times New Roman" w:cs="Times New Roman"/>
          <w:sz w:val="24"/>
          <w:szCs w:val="24"/>
        </w:rPr>
      </w:pPr>
      <w:r w:rsidRPr="00552662">
        <w:rPr>
          <w:rFonts w:ascii="Times New Roman" w:hAnsi="Times New Roman" w:cs="Times New Roman"/>
          <w:sz w:val="24"/>
          <w:szCs w:val="24"/>
        </w:rPr>
        <w:t>3.4.3. Предоставление земельного участка в собственность за плату на торгах.</w:t>
      </w:r>
    </w:p>
    <w:p w14:paraId="25FB314A" w14:textId="7946472B" w:rsidR="00552662" w:rsidRPr="00552662" w:rsidRDefault="00552662" w:rsidP="00552662">
      <w:pPr>
        <w:spacing w:after="0"/>
        <w:ind w:firstLine="284"/>
        <w:rPr>
          <w:rFonts w:ascii="Times New Roman" w:hAnsi="Times New Roman" w:cs="Times New Roman"/>
          <w:sz w:val="24"/>
          <w:szCs w:val="24"/>
        </w:rPr>
      </w:pPr>
      <w:r w:rsidRPr="00552662">
        <w:rPr>
          <w:rFonts w:ascii="Times New Roman" w:hAnsi="Times New Roman" w:cs="Times New Roman"/>
          <w:sz w:val="24"/>
          <w:szCs w:val="24"/>
        </w:rPr>
        <w:t>Результатом предоставления муниципальной услуги является подписанный</w:t>
      </w:r>
      <w:r>
        <w:rPr>
          <w:rFonts w:ascii="Times New Roman" w:hAnsi="Times New Roman" w:cs="Times New Roman"/>
          <w:sz w:val="24"/>
          <w:szCs w:val="24"/>
        </w:rPr>
        <w:t xml:space="preserve"> </w:t>
      </w:r>
      <w:r w:rsidRPr="00552662">
        <w:rPr>
          <w:rFonts w:ascii="Times New Roman" w:hAnsi="Times New Roman" w:cs="Times New Roman"/>
          <w:sz w:val="24"/>
          <w:szCs w:val="24"/>
        </w:rPr>
        <w:t>органом местного самоуправления проект договора купли-продажи земельного участка, указанный.</w:t>
      </w:r>
    </w:p>
    <w:p w14:paraId="309EAA3E" w14:textId="77777777" w:rsidR="00552662" w:rsidRPr="00552662" w:rsidRDefault="00552662" w:rsidP="00552662">
      <w:pPr>
        <w:spacing w:after="0"/>
        <w:ind w:firstLine="284"/>
        <w:rPr>
          <w:rFonts w:ascii="Times New Roman" w:hAnsi="Times New Roman" w:cs="Times New Roman"/>
          <w:sz w:val="24"/>
          <w:szCs w:val="24"/>
        </w:rPr>
      </w:pPr>
      <w:r w:rsidRPr="00552662">
        <w:rPr>
          <w:rFonts w:ascii="Times New Roman" w:hAnsi="Times New Roman" w:cs="Times New Roman"/>
          <w:sz w:val="24"/>
          <w:szCs w:val="24"/>
        </w:rPr>
        <w:t>Максимальный срок предоставления муниципальной услуги составляет не более 2- х месяцев.</w:t>
      </w:r>
    </w:p>
    <w:p w14:paraId="51F5D581" w14:textId="77777777" w:rsidR="00552662" w:rsidRPr="00552662" w:rsidRDefault="00552662" w:rsidP="00552662">
      <w:pPr>
        <w:spacing w:after="0"/>
        <w:ind w:firstLine="284"/>
        <w:rPr>
          <w:rFonts w:ascii="Times New Roman" w:hAnsi="Times New Roman" w:cs="Times New Roman"/>
          <w:sz w:val="24"/>
          <w:szCs w:val="24"/>
        </w:rPr>
      </w:pPr>
      <w:r w:rsidRPr="00552662">
        <w:rPr>
          <w:rFonts w:ascii="Times New Roman" w:hAnsi="Times New Roman" w:cs="Times New Roman"/>
          <w:sz w:val="24"/>
          <w:szCs w:val="24"/>
        </w:rPr>
        <w:t>Исчерпывающий перечень документов, необходимых для предоставления муниципальной услуги, и требования к представлению указанных документов, содержатся указан в пункте 2.9 настоящего Административного регламента.</w:t>
      </w:r>
    </w:p>
    <w:p w14:paraId="5F0C8C8E" w14:textId="77777777" w:rsidR="00552662" w:rsidRPr="00552662" w:rsidRDefault="00552662" w:rsidP="00552662">
      <w:pPr>
        <w:spacing w:after="0"/>
        <w:ind w:firstLine="284"/>
        <w:rPr>
          <w:rFonts w:ascii="Times New Roman" w:hAnsi="Times New Roman" w:cs="Times New Roman"/>
          <w:sz w:val="24"/>
          <w:szCs w:val="24"/>
        </w:rPr>
      </w:pPr>
      <w:r w:rsidRPr="00552662">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 приведен в пункте 2.12.1-2.12.9 настоящего типового Административного регламента.</w:t>
      </w:r>
    </w:p>
    <w:p w14:paraId="7F79037E" w14:textId="77777777" w:rsidR="00552662" w:rsidRPr="00552662" w:rsidRDefault="00552662" w:rsidP="00552662">
      <w:pPr>
        <w:spacing w:after="0"/>
        <w:ind w:firstLine="284"/>
        <w:rPr>
          <w:rFonts w:ascii="Times New Roman" w:hAnsi="Times New Roman" w:cs="Times New Roman"/>
          <w:sz w:val="24"/>
          <w:szCs w:val="24"/>
        </w:rPr>
      </w:pPr>
      <w:r w:rsidRPr="00552662">
        <w:rPr>
          <w:rFonts w:ascii="Times New Roman" w:hAnsi="Times New Roman" w:cs="Times New Roman"/>
          <w:sz w:val="24"/>
          <w:szCs w:val="24"/>
        </w:rPr>
        <w:t>Исчерпывающий перечень административных процедур по предоставлению муниципальной услуги: - прием заявления и документов и (или) информации, необходимых для предоставления услуги; - межведомственное информационное взаимодействие; - принятие решения; - предоставление результата оказания муниципальной услуги; - внесение результатов муниципальной услуги в реестр решений.</w:t>
      </w:r>
    </w:p>
    <w:p w14:paraId="6087E5CB" w14:textId="77777777" w:rsidR="00552662" w:rsidRPr="00552662" w:rsidRDefault="00552662" w:rsidP="00552662">
      <w:pPr>
        <w:spacing w:after="0"/>
        <w:ind w:firstLine="284"/>
        <w:rPr>
          <w:rFonts w:ascii="Times New Roman" w:hAnsi="Times New Roman" w:cs="Times New Roman"/>
          <w:sz w:val="24"/>
          <w:szCs w:val="24"/>
        </w:rPr>
      </w:pPr>
      <w:r w:rsidRPr="00552662">
        <w:rPr>
          <w:rFonts w:ascii="Times New Roman" w:hAnsi="Times New Roman" w:cs="Times New Roman"/>
          <w:sz w:val="24"/>
          <w:szCs w:val="24"/>
        </w:rPr>
        <w:t>Возможность получения муниципальной услуги по экстерриториальному принципу отсутствует.</w:t>
      </w:r>
    </w:p>
    <w:p w14:paraId="6889D1BD" w14:textId="77777777" w:rsidR="00552662" w:rsidRDefault="00552662" w:rsidP="00552662">
      <w:pPr>
        <w:spacing w:after="0"/>
        <w:ind w:firstLine="284"/>
        <w:rPr>
          <w:rFonts w:ascii="Times New Roman" w:hAnsi="Times New Roman" w:cs="Times New Roman"/>
          <w:sz w:val="24"/>
          <w:szCs w:val="24"/>
        </w:rPr>
      </w:pPr>
      <w:r w:rsidRPr="00552662">
        <w:rPr>
          <w:rFonts w:ascii="Times New Roman" w:hAnsi="Times New Roman" w:cs="Times New Roman"/>
          <w:sz w:val="24"/>
          <w:szCs w:val="24"/>
        </w:rPr>
        <w:t xml:space="preserve">Описание административных процедур приведено в приложении № 9 к настоящему типовому Административному регламенту. </w:t>
      </w:r>
    </w:p>
    <w:p w14:paraId="588781AC" w14:textId="1825430C" w:rsidR="00552662" w:rsidRPr="00552662" w:rsidRDefault="00552662" w:rsidP="00552662">
      <w:pPr>
        <w:spacing w:after="0"/>
        <w:ind w:firstLine="284"/>
        <w:rPr>
          <w:rFonts w:ascii="Times New Roman" w:hAnsi="Times New Roman" w:cs="Times New Roman"/>
          <w:sz w:val="24"/>
          <w:szCs w:val="24"/>
        </w:rPr>
      </w:pPr>
      <w:r w:rsidRPr="00552662">
        <w:rPr>
          <w:rFonts w:ascii="Times New Roman" w:hAnsi="Times New Roman" w:cs="Times New Roman"/>
          <w:sz w:val="24"/>
          <w:szCs w:val="24"/>
        </w:rPr>
        <w:t>3.4.4. Исправление допущенных опечаток и ошибок в выданных в результате предоставления муниципальной услуги документах.</w:t>
      </w:r>
    </w:p>
    <w:p w14:paraId="61869706" w14:textId="77777777" w:rsidR="00552662" w:rsidRPr="00552662" w:rsidRDefault="00552662" w:rsidP="00552662">
      <w:pPr>
        <w:spacing w:after="0"/>
        <w:ind w:firstLine="284"/>
        <w:rPr>
          <w:rFonts w:ascii="Times New Roman" w:hAnsi="Times New Roman" w:cs="Times New Roman"/>
          <w:sz w:val="24"/>
          <w:szCs w:val="24"/>
        </w:rPr>
      </w:pPr>
      <w:r w:rsidRPr="00552662">
        <w:rPr>
          <w:rFonts w:ascii="Times New Roman" w:hAnsi="Times New Roman" w:cs="Times New Roman"/>
          <w:sz w:val="24"/>
          <w:szCs w:val="24"/>
        </w:rPr>
        <w:t>В случае выявления опечаток и ошибок заявитель вправе обратиться в Уполномоченный органа с заявлением по форме приложения № 10 с приложением документов, указанных в пункте 2.9 настоящего типового Административного регламента.</w:t>
      </w:r>
    </w:p>
    <w:p w14:paraId="035C9E78" w14:textId="77777777" w:rsidR="00552662" w:rsidRPr="00552662" w:rsidRDefault="00552662" w:rsidP="00552662">
      <w:pPr>
        <w:spacing w:after="0"/>
        <w:ind w:firstLine="284"/>
        <w:rPr>
          <w:rFonts w:ascii="Times New Roman" w:hAnsi="Times New Roman" w:cs="Times New Roman"/>
          <w:sz w:val="24"/>
          <w:szCs w:val="24"/>
        </w:rPr>
      </w:pPr>
      <w:r w:rsidRPr="00552662">
        <w:rPr>
          <w:rFonts w:ascii="Times New Roman" w:hAnsi="Times New Roman" w:cs="Times New Roman"/>
          <w:sz w:val="24"/>
          <w:szCs w:val="24"/>
        </w:rPr>
        <w:t>Основания отказа в приеме заявления об исправлении опечаток и ошибок указаны в пункте 2.12 настоящего типового Административного регламента.</w:t>
      </w:r>
    </w:p>
    <w:p w14:paraId="6A5EFBC5" w14:textId="4AD24FFE" w:rsidR="00552662" w:rsidRPr="00552662" w:rsidRDefault="00552662" w:rsidP="00552662">
      <w:pPr>
        <w:spacing w:after="0"/>
        <w:ind w:firstLine="284"/>
        <w:rPr>
          <w:rFonts w:ascii="Times New Roman" w:hAnsi="Times New Roman" w:cs="Times New Roman"/>
          <w:sz w:val="24"/>
          <w:szCs w:val="24"/>
        </w:rPr>
      </w:pPr>
      <w:r w:rsidRPr="00552662">
        <w:rPr>
          <w:rFonts w:ascii="Times New Roman" w:hAnsi="Times New Roman" w:cs="Times New Roman"/>
          <w:sz w:val="24"/>
          <w:szCs w:val="24"/>
        </w:rPr>
        <w:t>Исправление допущенных опечаток и ошибок в выданных в результате предоставления муниципальной услуги документах осуществляется в следующем п порядке:</w:t>
      </w:r>
    </w:p>
    <w:p w14:paraId="58ED9406" w14:textId="77777777" w:rsidR="00552662" w:rsidRPr="00552662" w:rsidRDefault="00552662" w:rsidP="00552662">
      <w:pPr>
        <w:spacing w:after="0"/>
        <w:ind w:firstLine="284"/>
        <w:rPr>
          <w:rFonts w:ascii="Times New Roman" w:hAnsi="Times New Roman" w:cs="Times New Roman"/>
          <w:sz w:val="24"/>
          <w:szCs w:val="24"/>
        </w:rPr>
      </w:pPr>
      <w:r w:rsidRPr="00552662">
        <w:rPr>
          <w:rFonts w:ascii="Times New Roman" w:hAnsi="Times New Roman" w:cs="Times New Roman"/>
          <w:sz w:val="24"/>
          <w:szCs w:val="24"/>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14:paraId="2D5493C1" w14:textId="77777777" w:rsidR="00552662" w:rsidRPr="00552662" w:rsidRDefault="00552662" w:rsidP="00552662">
      <w:pPr>
        <w:spacing w:after="0"/>
        <w:ind w:firstLine="284"/>
        <w:rPr>
          <w:rFonts w:ascii="Times New Roman" w:hAnsi="Times New Roman" w:cs="Times New Roman"/>
          <w:sz w:val="24"/>
          <w:szCs w:val="24"/>
        </w:rPr>
      </w:pPr>
      <w:r w:rsidRPr="00552662">
        <w:rPr>
          <w:rFonts w:ascii="Times New Roman" w:hAnsi="Times New Roman" w:cs="Times New Roman"/>
          <w:sz w:val="24"/>
          <w:szCs w:val="24"/>
        </w:rPr>
        <w:t>Уполномоченный орган при получении заявления по форме приложения № 10, рассматривает необходимость внесения соответствующих изменений в документы, являющиеся результатом предоставления муниципальной услуги.</w:t>
      </w:r>
    </w:p>
    <w:p w14:paraId="20B52A55" w14:textId="77777777" w:rsidR="00552662" w:rsidRPr="00552662" w:rsidRDefault="00552662" w:rsidP="00552662">
      <w:pPr>
        <w:spacing w:after="0"/>
        <w:ind w:firstLine="284"/>
        <w:rPr>
          <w:rFonts w:ascii="Times New Roman" w:hAnsi="Times New Roman" w:cs="Times New Roman"/>
          <w:sz w:val="24"/>
          <w:szCs w:val="24"/>
        </w:rPr>
      </w:pPr>
      <w:r w:rsidRPr="00552662">
        <w:rPr>
          <w:rFonts w:ascii="Times New Roman" w:hAnsi="Times New Roman" w:cs="Times New Roman"/>
          <w:sz w:val="24"/>
          <w:szCs w:val="24"/>
        </w:rPr>
        <w:t>Уполномоченный орган обеспечивает устранение опечаток и ошибок в документах, являющихся результатом предоставления муниципальной услуги.</w:t>
      </w:r>
    </w:p>
    <w:p w14:paraId="6125C2D6" w14:textId="01539852" w:rsidR="00552662" w:rsidRDefault="00552662" w:rsidP="00552662">
      <w:pPr>
        <w:spacing w:after="0"/>
        <w:ind w:firstLine="284"/>
        <w:rPr>
          <w:rFonts w:ascii="Times New Roman" w:hAnsi="Times New Roman" w:cs="Times New Roman"/>
          <w:sz w:val="24"/>
          <w:szCs w:val="24"/>
        </w:rPr>
      </w:pPr>
      <w:r w:rsidRPr="00552662">
        <w:rPr>
          <w:rFonts w:ascii="Times New Roman" w:hAnsi="Times New Roman" w:cs="Times New Roman"/>
          <w:sz w:val="24"/>
          <w:szCs w:val="24"/>
        </w:rPr>
        <w:t>Срок устранения опечаток и ошибок не должен превышать 3 (трех) рабочих дней с даты регистрации заявления по форме приложения № 10.</w:t>
      </w:r>
    </w:p>
    <w:p w14:paraId="7F073B7B" w14:textId="32BA759F" w:rsidR="00552662" w:rsidRDefault="00552662" w:rsidP="00552662">
      <w:pPr>
        <w:spacing w:after="0"/>
        <w:ind w:firstLine="284"/>
        <w:rPr>
          <w:rFonts w:ascii="Times New Roman" w:hAnsi="Times New Roman" w:cs="Times New Roman"/>
          <w:sz w:val="24"/>
          <w:szCs w:val="24"/>
        </w:rPr>
      </w:pPr>
    </w:p>
    <w:p w14:paraId="363F2EE7" w14:textId="30F71B1A" w:rsidR="007550EC" w:rsidRDefault="007550EC" w:rsidP="00552662">
      <w:pPr>
        <w:spacing w:after="0"/>
        <w:ind w:firstLine="284"/>
        <w:rPr>
          <w:rFonts w:ascii="Times New Roman" w:hAnsi="Times New Roman" w:cs="Times New Roman"/>
          <w:sz w:val="24"/>
          <w:szCs w:val="24"/>
        </w:rPr>
      </w:pPr>
    </w:p>
    <w:p w14:paraId="12D77D5B" w14:textId="77777777" w:rsidR="007550EC" w:rsidRPr="00552662" w:rsidRDefault="007550EC" w:rsidP="00552662">
      <w:pPr>
        <w:spacing w:after="0"/>
        <w:ind w:firstLine="284"/>
        <w:rPr>
          <w:rFonts w:ascii="Times New Roman" w:hAnsi="Times New Roman" w:cs="Times New Roman"/>
          <w:sz w:val="24"/>
          <w:szCs w:val="24"/>
        </w:rPr>
      </w:pPr>
    </w:p>
    <w:p w14:paraId="00B08248" w14:textId="77777777" w:rsidR="00552662" w:rsidRPr="00552662" w:rsidRDefault="00552662" w:rsidP="00552662">
      <w:pPr>
        <w:spacing w:after="0"/>
        <w:ind w:firstLine="284"/>
        <w:jc w:val="center"/>
        <w:rPr>
          <w:rFonts w:ascii="Times New Roman" w:hAnsi="Times New Roman" w:cs="Times New Roman"/>
          <w:b/>
          <w:bCs/>
          <w:sz w:val="24"/>
          <w:szCs w:val="24"/>
        </w:rPr>
      </w:pPr>
      <w:r w:rsidRPr="00552662">
        <w:rPr>
          <w:rFonts w:ascii="Times New Roman" w:hAnsi="Times New Roman" w:cs="Times New Roman"/>
          <w:b/>
          <w:bCs/>
          <w:sz w:val="24"/>
          <w:szCs w:val="24"/>
        </w:rPr>
        <w:lastRenderedPageBreak/>
        <w:t>Описание административных процедур предоставления муниципальной услуги</w:t>
      </w:r>
    </w:p>
    <w:p w14:paraId="0E82C546" w14:textId="6FF0B56B" w:rsidR="00552662" w:rsidRDefault="00552662" w:rsidP="00552662">
      <w:pPr>
        <w:spacing w:after="0"/>
        <w:ind w:firstLine="284"/>
        <w:rPr>
          <w:rFonts w:ascii="Times New Roman" w:hAnsi="Times New Roman" w:cs="Times New Roman"/>
          <w:sz w:val="24"/>
          <w:szCs w:val="24"/>
        </w:rPr>
      </w:pPr>
      <w:r w:rsidRPr="00552662">
        <w:rPr>
          <w:rFonts w:ascii="Times New Roman" w:hAnsi="Times New Roman" w:cs="Times New Roman"/>
          <w:sz w:val="24"/>
          <w:szCs w:val="24"/>
        </w:rPr>
        <w:t>3.5. Описание административных процедур предоставления муниципальной услуги представлено в Приложении № 9 к настоящему типовому Административному регламенту.</w:t>
      </w:r>
    </w:p>
    <w:p w14:paraId="006CADE8" w14:textId="77777777" w:rsidR="007550EC" w:rsidRPr="00552662" w:rsidRDefault="007550EC" w:rsidP="00552662">
      <w:pPr>
        <w:spacing w:after="0"/>
        <w:ind w:firstLine="284"/>
        <w:rPr>
          <w:rFonts w:ascii="Times New Roman" w:hAnsi="Times New Roman" w:cs="Times New Roman"/>
          <w:sz w:val="24"/>
          <w:szCs w:val="24"/>
        </w:rPr>
      </w:pPr>
    </w:p>
    <w:p w14:paraId="49D6BBFD" w14:textId="77777777" w:rsidR="00552662" w:rsidRPr="00552662" w:rsidRDefault="00552662" w:rsidP="007550EC">
      <w:pPr>
        <w:spacing w:after="0"/>
        <w:ind w:firstLine="284"/>
        <w:jc w:val="center"/>
        <w:rPr>
          <w:rFonts w:ascii="Times New Roman" w:hAnsi="Times New Roman" w:cs="Times New Roman"/>
          <w:b/>
          <w:bCs/>
          <w:sz w:val="24"/>
          <w:szCs w:val="24"/>
        </w:rPr>
      </w:pPr>
      <w:r w:rsidRPr="00552662">
        <w:rPr>
          <w:rFonts w:ascii="Times New Roman" w:hAnsi="Times New Roman" w:cs="Times New Roman"/>
          <w:b/>
          <w:bCs/>
          <w:sz w:val="24"/>
          <w:szCs w:val="24"/>
        </w:rPr>
        <w:t>Порядок осуществления административных процедур (действий) в электронной форме</w:t>
      </w:r>
    </w:p>
    <w:p w14:paraId="283395C7" w14:textId="77777777" w:rsidR="007550EC" w:rsidRDefault="00552662" w:rsidP="00552662">
      <w:pPr>
        <w:spacing w:after="0"/>
        <w:ind w:firstLine="284"/>
        <w:rPr>
          <w:rFonts w:ascii="Times New Roman" w:hAnsi="Times New Roman" w:cs="Times New Roman"/>
          <w:sz w:val="24"/>
          <w:szCs w:val="24"/>
        </w:rPr>
      </w:pPr>
      <w:r w:rsidRPr="00552662">
        <w:rPr>
          <w:rFonts w:ascii="Times New Roman" w:hAnsi="Times New Roman" w:cs="Times New Roman"/>
          <w:sz w:val="24"/>
          <w:szCs w:val="24"/>
        </w:rPr>
        <w:t xml:space="preserve">3.6. При предоставлении муниципальной услуги в электронной форме заявителю обеспечиваются: получение информации о порядке и сроках предоставления муниципальной услуги; формирование заявления; прием и регистрация Уполномоченным органом заявления и иных документов, необходимых для предоставления муниципальной услуги; получение результата предоставления муниципальной услуги; получение сведений о ходе рассмотрения заявления; осуществление оценки качества предоставления муниципальной услуги;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4DF6A8AC" w14:textId="64583D46" w:rsidR="00552662" w:rsidRPr="00552662" w:rsidRDefault="00552662" w:rsidP="00552662">
      <w:pPr>
        <w:spacing w:after="0"/>
        <w:ind w:firstLine="284"/>
        <w:rPr>
          <w:rFonts w:ascii="Times New Roman" w:hAnsi="Times New Roman" w:cs="Times New Roman"/>
          <w:sz w:val="24"/>
          <w:szCs w:val="24"/>
        </w:rPr>
      </w:pPr>
      <w:r w:rsidRPr="00552662">
        <w:rPr>
          <w:rFonts w:ascii="Times New Roman" w:hAnsi="Times New Roman" w:cs="Times New Roman"/>
          <w:sz w:val="24"/>
          <w:szCs w:val="24"/>
        </w:rPr>
        <w:t>3.7. Формирование заявления.</w:t>
      </w:r>
    </w:p>
    <w:p w14:paraId="0AB1A2DB" w14:textId="77777777" w:rsidR="00552662" w:rsidRPr="00552662" w:rsidRDefault="00552662" w:rsidP="00552662">
      <w:pPr>
        <w:spacing w:after="0"/>
        <w:ind w:firstLine="284"/>
        <w:rPr>
          <w:rFonts w:ascii="Times New Roman" w:hAnsi="Times New Roman" w:cs="Times New Roman"/>
          <w:sz w:val="24"/>
          <w:szCs w:val="24"/>
        </w:rPr>
      </w:pPr>
      <w:r w:rsidRPr="00552662">
        <w:rPr>
          <w:rFonts w:ascii="Times New Roman" w:hAnsi="Times New Roman" w:cs="Times New Roman"/>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 либо иной форме.</w:t>
      </w:r>
    </w:p>
    <w:p w14:paraId="5BC17343" w14:textId="77777777" w:rsidR="00552662" w:rsidRPr="00552662" w:rsidRDefault="00552662" w:rsidP="00552662">
      <w:pPr>
        <w:spacing w:after="0"/>
        <w:ind w:firstLine="284"/>
        <w:rPr>
          <w:rFonts w:ascii="Times New Roman" w:hAnsi="Times New Roman" w:cs="Times New Roman"/>
          <w:sz w:val="24"/>
          <w:szCs w:val="24"/>
        </w:rPr>
      </w:pPr>
      <w:r w:rsidRPr="00552662">
        <w:rPr>
          <w:rFonts w:ascii="Times New Roman" w:hAnsi="Times New Roman" w:cs="Times New Roman"/>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5BB056CE" w14:textId="77777777" w:rsidR="00E63508" w:rsidRPr="00E63508" w:rsidRDefault="00552662" w:rsidP="00E63508">
      <w:pPr>
        <w:spacing w:after="0"/>
        <w:ind w:firstLine="284"/>
        <w:rPr>
          <w:rFonts w:ascii="Times New Roman" w:hAnsi="Times New Roman" w:cs="Times New Roman"/>
          <w:sz w:val="24"/>
          <w:szCs w:val="24"/>
        </w:rPr>
      </w:pPr>
      <w:r w:rsidRPr="00552662">
        <w:rPr>
          <w:rFonts w:ascii="Times New Roman" w:hAnsi="Times New Roman" w:cs="Times New Roman"/>
          <w:sz w:val="24"/>
          <w:szCs w:val="24"/>
        </w:rPr>
        <w:t>При формировании заявления заявителю обеспечивается: а) возможность копирования и сохранения заявления и иных документов, указанных в пункте 2.9 настоящего типового Административного регламента,</w:t>
      </w:r>
      <w:r w:rsidR="00E63508">
        <w:rPr>
          <w:rFonts w:ascii="Times New Roman" w:hAnsi="Times New Roman" w:cs="Times New Roman"/>
          <w:sz w:val="24"/>
          <w:szCs w:val="24"/>
        </w:rPr>
        <w:t xml:space="preserve"> </w:t>
      </w:r>
      <w:r w:rsidR="00E63508" w:rsidRPr="00E63508">
        <w:rPr>
          <w:rFonts w:ascii="Times New Roman" w:hAnsi="Times New Roman" w:cs="Times New Roman"/>
          <w:sz w:val="24"/>
          <w:szCs w:val="24"/>
        </w:rPr>
        <w:t>необходимых для предоставления муниципальной услуги; б) возможность печати на бумажном носителе копии электронной формы заявления; 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д) возможность вернуться на любой из этапов заполнения электронной формы заявления без потери ранее введенной информации; 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6EA9A746" w14:textId="77777777" w:rsidR="00E63508" w:rsidRDefault="00E63508" w:rsidP="00E63508">
      <w:pPr>
        <w:spacing w:after="0"/>
        <w:ind w:firstLine="284"/>
        <w:rPr>
          <w:rFonts w:ascii="Times New Roman" w:hAnsi="Times New Roman" w:cs="Times New Roman"/>
          <w:sz w:val="24"/>
          <w:szCs w:val="24"/>
        </w:rPr>
      </w:pPr>
      <w:r w:rsidRPr="00E63508">
        <w:rPr>
          <w:rFonts w:ascii="Times New Roman" w:hAnsi="Times New Roman" w:cs="Times New Roman"/>
          <w:sz w:val="24"/>
          <w:szCs w:val="24"/>
        </w:rPr>
        <w:t xml:space="preserve">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 </w:t>
      </w:r>
    </w:p>
    <w:p w14:paraId="29115F53" w14:textId="77777777" w:rsidR="00E63508" w:rsidRDefault="00E63508" w:rsidP="00E63508">
      <w:pPr>
        <w:spacing w:after="0"/>
        <w:ind w:firstLine="284"/>
        <w:rPr>
          <w:rFonts w:ascii="Times New Roman" w:hAnsi="Times New Roman" w:cs="Times New Roman"/>
          <w:sz w:val="24"/>
          <w:szCs w:val="24"/>
        </w:rPr>
      </w:pPr>
      <w:r w:rsidRPr="00E63508">
        <w:rPr>
          <w:rFonts w:ascii="Times New Roman" w:hAnsi="Times New Roman" w:cs="Times New Roman"/>
          <w:sz w:val="24"/>
          <w:szCs w:val="24"/>
        </w:rPr>
        <w:t xml:space="preserve">3.8.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а) прием документов, необходимых для предоставления муниципальной услуги, и направление заявителю электронного сообщения о поступлении заявления; 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16FEFCF9" w14:textId="7D8316DF" w:rsidR="00E63508" w:rsidRPr="00E63508" w:rsidRDefault="00E63508" w:rsidP="00E63508">
      <w:pPr>
        <w:spacing w:after="0"/>
        <w:ind w:firstLine="284"/>
        <w:rPr>
          <w:rFonts w:ascii="Times New Roman" w:hAnsi="Times New Roman" w:cs="Times New Roman"/>
          <w:sz w:val="24"/>
          <w:szCs w:val="24"/>
        </w:rPr>
      </w:pPr>
      <w:r w:rsidRPr="00E63508">
        <w:rPr>
          <w:rFonts w:ascii="Times New Roman" w:hAnsi="Times New Roman" w:cs="Times New Roman"/>
          <w:sz w:val="24"/>
          <w:szCs w:val="24"/>
        </w:rPr>
        <w:t xml:space="preserve">3.9.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w:t>
      </w:r>
      <w:r w:rsidRPr="00E63508">
        <w:rPr>
          <w:rFonts w:ascii="Times New Roman" w:hAnsi="Times New Roman" w:cs="Times New Roman"/>
          <w:sz w:val="24"/>
          <w:szCs w:val="24"/>
        </w:rPr>
        <w:lastRenderedPageBreak/>
        <w:t>используемой Уполномоченным органом для предоставления муниципальной услуги (далее – ГИС).</w:t>
      </w:r>
    </w:p>
    <w:p w14:paraId="25EB0A5D" w14:textId="77777777" w:rsidR="00E63508" w:rsidRDefault="00E63508" w:rsidP="00E63508">
      <w:pPr>
        <w:spacing w:after="0"/>
        <w:ind w:firstLine="284"/>
        <w:rPr>
          <w:rFonts w:ascii="Times New Roman" w:hAnsi="Times New Roman" w:cs="Times New Roman"/>
          <w:sz w:val="24"/>
          <w:szCs w:val="24"/>
        </w:rPr>
      </w:pPr>
      <w:r w:rsidRPr="00E63508">
        <w:rPr>
          <w:rFonts w:ascii="Times New Roman" w:hAnsi="Times New Roman" w:cs="Times New Roman"/>
          <w:sz w:val="24"/>
          <w:szCs w:val="24"/>
        </w:rPr>
        <w:t xml:space="preserve">Ответственное должностное лицо: проверяет наличие электронных заявлений, поступивших с ЕПГУ, с периодом не реже 2 раз в день; рассматривает поступившие заявления и приложенные образы документов (документы); производит действия в соответствии с пунктом 3.4 настоящего </w:t>
      </w:r>
      <w:proofErr w:type="spellStart"/>
      <w:r w:rsidRPr="00E63508">
        <w:rPr>
          <w:rFonts w:ascii="Times New Roman" w:hAnsi="Times New Roman" w:cs="Times New Roman"/>
          <w:sz w:val="24"/>
          <w:szCs w:val="24"/>
        </w:rPr>
        <w:t>ттипового</w:t>
      </w:r>
      <w:proofErr w:type="spellEnd"/>
      <w:r w:rsidRPr="00E63508">
        <w:rPr>
          <w:rFonts w:ascii="Times New Roman" w:hAnsi="Times New Roman" w:cs="Times New Roman"/>
          <w:sz w:val="24"/>
          <w:szCs w:val="24"/>
        </w:rPr>
        <w:t xml:space="preserve"> Административного регламента. </w:t>
      </w:r>
    </w:p>
    <w:p w14:paraId="2B9D9919" w14:textId="77777777" w:rsidR="00E63508" w:rsidRDefault="00E63508" w:rsidP="00E63508">
      <w:pPr>
        <w:spacing w:after="0"/>
        <w:ind w:firstLine="284"/>
        <w:rPr>
          <w:rFonts w:ascii="Times New Roman" w:hAnsi="Times New Roman" w:cs="Times New Roman"/>
          <w:sz w:val="24"/>
          <w:szCs w:val="24"/>
        </w:rPr>
      </w:pPr>
      <w:r w:rsidRPr="00E63508">
        <w:rPr>
          <w:rFonts w:ascii="Times New Roman" w:hAnsi="Times New Roman" w:cs="Times New Roman"/>
          <w:sz w:val="24"/>
          <w:szCs w:val="24"/>
        </w:rPr>
        <w:t xml:space="preserve">3.10. Заявителю в качестве результата предоставления муниципальной услуги обеспечивается возможность получения документа: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 </w:t>
      </w:r>
    </w:p>
    <w:p w14:paraId="4F3B91A8" w14:textId="44F950CD" w:rsidR="00E63508" w:rsidRPr="00E63508" w:rsidRDefault="00E63508" w:rsidP="00E63508">
      <w:pPr>
        <w:spacing w:after="0"/>
        <w:ind w:firstLine="284"/>
        <w:rPr>
          <w:rFonts w:ascii="Times New Roman" w:hAnsi="Times New Roman" w:cs="Times New Roman"/>
          <w:sz w:val="24"/>
          <w:szCs w:val="24"/>
        </w:rPr>
      </w:pPr>
      <w:r w:rsidRPr="00E63508">
        <w:rPr>
          <w:rFonts w:ascii="Times New Roman" w:hAnsi="Times New Roman" w:cs="Times New Roman"/>
          <w:sz w:val="24"/>
          <w:szCs w:val="24"/>
        </w:rPr>
        <w:t>3.11.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7B808602" w14:textId="49555E39" w:rsidR="00E63508" w:rsidRPr="00E63508" w:rsidRDefault="00E63508" w:rsidP="00E63508">
      <w:pPr>
        <w:spacing w:after="0"/>
        <w:ind w:firstLine="284"/>
        <w:rPr>
          <w:rFonts w:ascii="Times New Roman" w:hAnsi="Times New Roman" w:cs="Times New Roman"/>
          <w:sz w:val="24"/>
          <w:szCs w:val="24"/>
        </w:rPr>
      </w:pPr>
      <w:r w:rsidRPr="00E63508">
        <w:rPr>
          <w:rFonts w:ascii="Times New Roman" w:hAnsi="Times New Roman" w:cs="Times New Roman"/>
          <w:sz w:val="24"/>
          <w:szCs w:val="24"/>
        </w:rPr>
        <w:t>При предоставлении муниципальной услуги в электронной  форме заявителю направляется:</w:t>
      </w:r>
    </w:p>
    <w:p w14:paraId="5ABBD393" w14:textId="77777777" w:rsidR="00E63508" w:rsidRDefault="00E63508" w:rsidP="00E63508">
      <w:pPr>
        <w:spacing w:after="0"/>
        <w:ind w:firstLine="284"/>
        <w:rPr>
          <w:rFonts w:ascii="Times New Roman" w:hAnsi="Times New Roman" w:cs="Times New Roman"/>
          <w:sz w:val="24"/>
          <w:szCs w:val="24"/>
        </w:rPr>
      </w:pPr>
      <w:r w:rsidRPr="00E63508">
        <w:rPr>
          <w:rFonts w:ascii="Times New Roman" w:hAnsi="Times New Roman" w:cs="Times New Roman"/>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0CA1F7EF" w14:textId="6B0C879F" w:rsidR="00E63508" w:rsidRPr="00E63508" w:rsidRDefault="00E63508" w:rsidP="00E63508">
      <w:pPr>
        <w:spacing w:after="0"/>
        <w:ind w:firstLine="284"/>
        <w:rPr>
          <w:rFonts w:ascii="Times New Roman" w:hAnsi="Times New Roman" w:cs="Times New Roman"/>
          <w:sz w:val="24"/>
          <w:szCs w:val="24"/>
        </w:rPr>
      </w:pPr>
      <w:r w:rsidRPr="00E63508">
        <w:rPr>
          <w:rFonts w:ascii="Times New Roman" w:hAnsi="Times New Roman" w:cs="Times New Roman"/>
          <w:sz w:val="24"/>
          <w:szCs w:val="24"/>
        </w:rPr>
        <w:t>3.12. Оценка качества предоставления муниципальной услуги.</w:t>
      </w:r>
    </w:p>
    <w:p w14:paraId="7A6FF84B" w14:textId="77777777" w:rsidR="00E63508" w:rsidRDefault="00E63508" w:rsidP="00E63508">
      <w:pPr>
        <w:spacing w:after="0"/>
        <w:ind w:firstLine="284"/>
        <w:rPr>
          <w:rFonts w:ascii="Times New Roman" w:hAnsi="Times New Roman" w:cs="Times New Roman"/>
          <w:sz w:val="24"/>
          <w:szCs w:val="24"/>
        </w:rPr>
      </w:pPr>
      <w:r w:rsidRPr="00E63508">
        <w:rPr>
          <w:rFonts w:ascii="Times New Roman" w:hAnsi="Times New Roman" w:cs="Times New Roman"/>
          <w:sz w:val="24"/>
          <w:szCs w:val="24"/>
        </w:rPr>
        <w:t xml:space="preserve">Оценка качества предоставления муниципальной услуги осуществляется в соответствии с Указом Губернатора Оренбургской области от 31.05.2018 N 295-ук  «Об оценке населением Оренбургской области эффективности деятельности руководителей органов местного самоуправления муниципальных образований Оренбургской области, унитарных предприятий и учреждений, действующих на региональном и муниципальном уровнях, акционерных обществ, контрольный пакет акций которых находится в государственной собственности Оренбургской области или в муниципальной собственности, осуществляющих оказание услуг населению муниципальных образований Оренбургской области». </w:t>
      </w:r>
    </w:p>
    <w:p w14:paraId="3CB15362" w14:textId="349559A5" w:rsidR="00E63508" w:rsidRDefault="00E63508" w:rsidP="00E63508">
      <w:pPr>
        <w:spacing w:after="0"/>
        <w:ind w:firstLine="284"/>
        <w:rPr>
          <w:rFonts w:ascii="Times New Roman" w:hAnsi="Times New Roman" w:cs="Times New Roman"/>
          <w:sz w:val="24"/>
          <w:szCs w:val="24"/>
        </w:rPr>
      </w:pPr>
      <w:r w:rsidRPr="00E63508">
        <w:rPr>
          <w:rFonts w:ascii="Times New Roman" w:hAnsi="Times New Roman" w:cs="Times New Roman"/>
          <w:sz w:val="24"/>
          <w:szCs w:val="24"/>
        </w:rPr>
        <w:t>3.13.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609CE748" w14:textId="7E6194E9" w:rsidR="00E63508" w:rsidRDefault="00E63508" w:rsidP="00E63508">
      <w:pPr>
        <w:spacing w:after="0"/>
        <w:ind w:firstLine="284"/>
        <w:rPr>
          <w:rFonts w:ascii="Times New Roman" w:hAnsi="Times New Roman" w:cs="Times New Roman"/>
          <w:sz w:val="24"/>
          <w:szCs w:val="24"/>
        </w:rPr>
      </w:pPr>
    </w:p>
    <w:p w14:paraId="009AB419" w14:textId="49FBC387" w:rsidR="00E63508" w:rsidRDefault="00E63508" w:rsidP="00E63508">
      <w:pPr>
        <w:spacing w:after="0"/>
        <w:ind w:firstLine="284"/>
        <w:rPr>
          <w:rFonts w:ascii="Times New Roman" w:hAnsi="Times New Roman" w:cs="Times New Roman"/>
          <w:sz w:val="24"/>
          <w:szCs w:val="24"/>
        </w:rPr>
      </w:pPr>
    </w:p>
    <w:p w14:paraId="5A88DE78" w14:textId="77777777" w:rsidR="00E63508" w:rsidRPr="00E63508" w:rsidRDefault="00E63508" w:rsidP="00E63508">
      <w:pPr>
        <w:spacing w:after="0"/>
        <w:ind w:firstLine="284"/>
        <w:rPr>
          <w:rFonts w:ascii="Times New Roman" w:hAnsi="Times New Roman" w:cs="Times New Roman"/>
          <w:sz w:val="24"/>
          <w:szCs w:val="24"/>
        </w:rPr>
      </w:pPr>
    </w:p>
    <w:p w14:paraId="79D89BFB" w14:textId="77777777" w:rsidR="00E63508" w:rsidRPr="00E63508" w:rsidRDefault="00E63508" w:rsidP="00E63508">
      <w:pPr>
        <w:spacing w:after="0"/>
        <w:ind w:firstLine="284"/>
        <w:jc w:val="center"/>
        <w:rPr>
          <w:rFonts w:ascii="Times New Roman" w:hAnsi="Times New Roman" w:cs="Times New Roman"/>
          <w:b/>
          <w:bCs/>
          <w:sz w:val="24"/>
          <w:szCs w:val="24"/>
        </w:rPr>
      </w:pPr>
      <w:r w:rsidRPr="00E63508">
        <w:rPr>
          <w:rFonts w:ascii="Times New Roman" w:hAnsi="Times New Roman" w:cs="Times New Roman"/>
          <w:b/>
          <w:bCs/>
          <w:sz w:val="24"/>
          <w:szCs w:val="24"/>
        </w:rPr>
        <w:lastRenderedPageBreak/>
        <w:t>Перечень административных процедур (действий) при предоставлении муниципальной услуги, выполняемых многофункциональными центрами</w:t>
      </w:r>
    </w:p>
    <w:p w14:paraId="4F955D1A" w14:textId="77777777" w:rsidR="00E63508" w:rsidRDefault="00E63508" w:rsidP="00E63508">
      <w:pPr>
        <w:spacing w:after="0"/>
        <w:ind w:firstLine="284"/>
        <w:rPr>
          <w:rFonts w:ascii="Times New Roman" w:hAnsi="Times New Roman" w:cs="Times New Roman"/>
          <w:sz w:val="24"/>
          <w:szCs w:val="24"/>
        </w:rPr>
      </w:pPr>
      <w:r w:rsidRPr="00E63508">
        <w:rPr>
          <w:rFonts w:ascii="Times New Roman" w:hAnsi="Times New Roman" w:cs="Times New Roman"/>
          <w:sz w:val="24"/>
          <w:szCs w:val="24"/>
        </w:rPr>
        <w:t xml:space="preserve">3.14. Многофункциональный центр осуществляет: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 иные процедуры и действия, предусмотренные Федеральным законом № 210-ФЗ. </w:t>
      </w:r>
    </w:p>
    <w:p w14:paraId="146A282F" w14:textId="77777777" w:rsidR="00E63508" w:rsidRDefault="00E63508" w:rsidP="00E63508">
      <w:pPr>
        <w:spacing w:after="0"/>
        <w:ind w:firstLine="284"/>
        <w:rPr>
          <w:rFonts w:ascii="Times New Roman" w:hAnsi="Times New Roman" w:cs="Times New Roman"/>
          <w:sz w:val="24"/>
          <w:szCs w:val="24"/>
        </w:rPr>
      </w:pPr>
      <w:r w:rsidRPr="00E63508">
        <w:rPr>
          <w:rFonts w:ascii="Times New Roman" w:hAnsi="Times New Roman" w:cs="Times New Roman"/>
          <w:sz w:val="24"/>
          <w:szCs w:val="24"/>
        </w:rPr>
        <w:t>3.15. 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14:paraId="36054E53" w14:textId="0A131000" w:rsidR="00E63508" w:rsidRPr="00E63508" w:rsidRDefault="00E63508" w:rsidP="00E63508">
      <w:pPr>
        <w:spacing w:after="0"/>
        <w:ind w:firstLine="284"/>
        <w:rPr>
          <w:rFonts w:ascii="Times New Roman" w:hAnsi="Times New Roman" w:cs="Times New Roman"/>
          <w:sz w:val="24"/>
          <w:szCs w:val="24"/>
        </w:rPr>
      </w:pPr>
      <w:r w:rsidRPr="00E63508">
        <w:rPr>
          <w:rFonts w:ascii="Times New Roman" w:hAnsi="Times New Roman" w:cs="Times New Roman"/>
          <w:sz w:val="24"/>
          <w:szCs w:val="24"/>
        </w:rPr>
        <w:t xml:space="preserve"> 3.16. Информирование заявителя многофункциональными центрами осуществляется следующими способами: а) посредством привлечения средств массовой информации, а также путем размещения информации на официальных сайтах и информационных стендах</w:t>
      </w:r>
      <w:r>
        <w:rPr>
          <w:rFonts w:ascii="Times New Roman" w:hAnsi="Times New Roman" w:cs="Times New Roman"/>
          <w:sz w:val="24"/>
          <w:szCs w:val="24"/>
        </w:rPr>
        <w:t xml:space="preserve"> </w:t>
      </w:r>
      <w:r w:rsidRPr="00E63508">
        <w:rPr>
          <w:rFonts w:ascii="Times New Roman" w:hAnsi="Times New Roman" w:cs="Times New Roman"/>
          <w:sz w:val="24"/>
          <w:szCs w:val="24"/>
        </w:rPr>
        <w:t>многофункциональных центров; б) при обращении заявителя в многофункциональный центр лично, по телефону, посредством почтовых отправлений, либо по электронной почте.</w:t>
      </w:r>
    </w:p>
    <w:p w14:paraId="049A901C" w14:textId="77777777" w:rsidR="00E63508" w:rsidRPr="00E63508" w:rsidRDefault="00E63508" w:rsidP="00E63508">
      <w:pPr>
        <w:spacing w:after="0"/>
        <w:ind w:firstLine="284"/>
        <w:rPr>
          <w:rFonts w:ascii="Times New Roman" w:hAnsi="Times New Roman" w:cs="Times New Roman"/>
          <w:sz w:val="24"/>
          <w:szCs w:val="24"/>
        </w:rPr>
      </w:pPr>
      <w:r w:rsidRPr="00E63508">
        <w:rPr>
          <w:rFonts w:ascii="Times New Roman" w:hAnsi="Times New Roman" w:cs="Times New Roman"/>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3897405D" w14:textId="77777777" w:rsidR="00E63508" w:rsidRPr="00E63508" w:rsidRDefault="00E63508" w:rsidP="00E63508">
      <w:pPr>
        <w:spacing w:after="0"/>
        <w:ind w:firstLine="284"/>
        <w:rPr>
          <w:rFonts w:ascii="Times New Roman" w:hAnsi="Times New Roman" w:cs="Times New Roman"/>
          <w:sz w:val="24"/>
          <w:szCs w:val="24"/>
        </w:rPr>
      </w:pPr>
      <w:r w:rsidRPr="00E63508">
        <w:rPr>
          <w:rFonts w:ascii="Times New Roman" w:hAnsi="Times New Roman" w:cs="Times New Roman"/>
          <w:sz w:val="24"/>
          <w:szCs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1D8D007C" w14:textId="77777777" w:rsidR="00E63508" w:rsidRPr="00E63508" w:rsidRDefault="00E63508" w:rsidP="00E63508">
      <w:pPr>
        <w:spacing w:after="0"/>
        <w:ind w:firstLine="284"/>
        <w:rPr>
          <w:rFonts w:ascii="Times New Roman" w:hAnsi="Times New Roman" w:cs="Times New Roman"/>
          <w:sz w:val="24"/>
          <w:szCs w:val="24"/>
        </w:rPr>
      </w:pPr>
      <w:r w:rsidRPr="00E63508">
        <w:rPr>
          <w:rFonts w:ascii="Times New Roman" w:hAnsi="Times New Roman" w:cs="Times New Roman"/>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 изложить обращение в письменной форме (ответ направляется Заявителю в соответствии со способом, указанным в обращении); назначить другое время для консультаций.</w:t>
      </w:r>
    </w:p>
    <w:p w14:paraId="7A1021D6" w14:textId="77777777" w:rsidR="001A4ED9" w:rsidRDefault="00E63508" w:rsidP="00E63508">
      <w:pPr>
        <w:spacing w:after="0"/>
        <w:ind w:firstLine="284"/>
        <w:rPr>
          <w:rFonts w:ascii="Times New Roman" w:hAnsi="Times New Roman" w:cs="Times New Roman"/>
          <w:sz w:val="24"/>
          <w:szCs w:val="24"/>
        </w:rPr>
      </w:pPr>
      <w:r w:rsidRPr="00E63508">
        <w:rPr>
          <w:rFonts w:ascii="Times New Roman" w:hAnsi="Times New Roman" w:cs="Times New Roman"/>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 </w:t>
      </w:r>
    </w:p>
    <w:p w14:paraId="45586093" w14:textId="30341D56" w:rsidR="00E63508" w:rsidRPr="00E63508" w:rsidRDefault="00E63508" w:rsidP="00E63508">
      <w:pPr>
        <w:spacing w:after="0"/>
        <w:ind w:firstLine="284"/>
        <w:rPr>
          <w:rFonts w:ascii="Times New Roman" w:hAnsi="Times New Roman" w:cs="Times New Roman"/>
          <w:sz w:val="24"/>
          <w:szCs w:val="24"/>
        </w:rPr>
      </w:pPr>
      <w:r w:rsidRPr="00E63508">
        <w:rPr>
          <w:rFonts w:ascii="Times New Roman" w:hAnsi="Times New Roman" w:cs="Times New Roman"/>
          <w:sz w:val="24"/>
          <w:szCs w:val="24"/>
        </w:rPr>
        <w:t>3.17.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14:paraId="3A3BABC5" w14:textId="77777777" w:rsidR="001A4ED9" w:rsidRDefault="00E63508" w:rsidP="00E63508">
      <w:pPr>
        <w:spacing w:after="0"/>
        <w:ind w:firstLine="284"/>
        <w:rPr>
          <w:rFonts w:ascii="Times New Roman" w:hAnsi="Times New Roman" w:cs="Times New Roman"/>
          <w:sz w:val="24"/>
          <w:szCs w:val="24"/>
        </w:rPr>
      </w:pPr>
      <w:r w:rsidRPr="00E63508">
        <w:rPr>
          <w:rFonts w:ascii="Times New Roman" w:hAnsi="Times New Roman" w:cs="Times New Roman"/>
          <w:sz w:val="24"/>
          <w:szCs w:val="24"/>
        </w:rPr>
        <w:lastRenderedPageBreak/>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 </w:t>
      </w:r>
    </w:p>
    <w:p w14:paraId="6A7DC4D6" w14:textId="5A564255" w:rsidR="00E63508" w:rsidRPr="00E63508" w:rsidRDefault="00E63508" w:rsidP="00E63508">
      <w:pPr>
        <w:spacing w:after="0"/>
        <w:ind w:firstLine="284"/>
        <w:rPr>
          <w:rFonts w:ascii="Times New Roman" w:hAnsi="Times New Roman" w:cs="Times New Roman"/>
          <w:sz w:val="24"/>
          <w:szCs w:val="24"/>
        </w:rPr>
      </w:pPr>
      <w:r w:rsidRPr="00E63508">
        <w:rPr>
          <w:rFonts w:ascii="Times New Roman" w:hAnsi="Times New Roman" w:cs="Times New Roman"/>
          <w:sz w:val="24"/>
          <w:szCs w:val="24"/>
        </w:rPr>
        <w:t>3.18.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76037B9E" w14:textId="2114A1FA" w:rsidR="00E63508" w:rsidRDefault="00E63508" w:rsidP="00E63508">
      <w:pPr>
        <w:spacing w:after="0"/>
        <w:ind w:firstLine="284"/>
        <w:rPr>
          <w:rFonts w:ascii="Times New Roman" w:hAnsi="Times New Roman" w:cs="Times New Roman"/>
          <w:sz w:val="24"/>
          <w:szCs w:val="24"/>
        </w:rPr>
      </w:pPr>
      <w:r w:rsidRPr="00E63508">
        <w:rPr>
          <w:rFonts w:ascii="Times New Roman" w:hAnsi="Times New Roman" w:cs="Times New Roman"/>
          <w:sz w:val="24"/>
          <w:szCs w:val="24"/>
        </w:rPr>
        <w:t>Работник многофункционального центра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 проверяет полномочия представителя заявителя (в случае обращения представителя заявителя); определяет статус исполнения заявления заявителя в ГИС;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w:t>
      </w:r>
      <w:r w:rsidR="001A4ED9">
        <w:rPr>
          <w:rFonts w:ascii="Times New Roman" w:hAnsi="Times New Roman" w:cs="Times New Roman"/>
          <w:sz w:val="24"/>
          <w:szCs w:val="24"/>
        </w:rPr>
        <w:t xml:space="preserve"> </w:t>
      </w:r>
      <w:r w:rsidRPr="00E63508">
        <w:rPr>
          <w:rFonts w:ascii="Times New Roman" w:hAnsi="Times New Roman" w:cs="Times New Roman"/>
          <w:sz w:val="24"/>
          <w:szCs w:val="24"/>
        </w:rPr>
        <w:t>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выдает документы заявителю, при необходимости запрашивает у заявителя подписи за каждый выданный документ; запрашивает согласие заявителя на участие в смс-опросе для оценки качества предоставленных услуг многофункциональным центром.</w:t>
      </w:r>
    </w:p>
    <w:p w14:paraId="2F96ADBE" w14:textId="77777777" w:rsidR="001A4ED9" w:rsidRPr="00E63508" w:rsidRDefault="001A4ED9" w:rsidP="00E63508">
      <w:pPr>
        <w:spacing w:after="0"/>
        <w:ind w:firstLine="284"/>
        <w:rPr>
          <w:rFonts w:ascii="Times New Roman" w:hAnsi="Times New Roman" w:cs="Times New Roman"/>
          <w:sz w:val="24"/>
          <w:szCs w:val="24"/>
        </w:rPr>
      </w:pPr>
    </w:p>
    <w:p w14:paraId="7EAA45E5" w14:textId="77777777" w:rsidR="00E63508" w:rsidRPr="00E63508" w:rsidRDefault="00E63508" w:rsidP="001A4ED9">
      <w:pPr>
        <w:spacing w:after="0"/>
        <w:ind w:firstLine="284"/>
        <w:jc w:val="center"/>
        <w:rPr>
          <w:rFonts w:ascii="Times New Roman" w:hAnsi="Times New Roman" w:cs="Times New Roman"/>
          <w:b/>
          <w:bCs/>
          <w:sz w:val="24"/>
          <w:szCs w:val="24"/>
        </w:rPr>
      </w:pPr>
      <w:r w:rsidRPr="00E63508">
        <w:rPr>
          <w:rFonts w:ascii="Times New Roman" w:hAnsi="Times New Roman" w:cs="Times New Roman"/>
          <w:b/>
          <w:bCs/>
          <w:sz w:val="24"/>
          <w:szCs w:val="24"/>
        </w:rPr>
        <w:t>IV. Формы контроля за исполнением типового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654858CD" w14:textId="77777777" w:rsidR="00E63508" w:rsidRPr="00E63508" w:rsidRDefault="00E63508" w:rsidP="00E63508">
      <w:pPr>
        <w:spacing w:after="0"/>
        <w:ind w:firstLine="284"/>
        <w:rPr>
          <w:rFonts w:ascii="Times New Roman" w:hAnsi="Times New Roman" w:cs="Times New Roman"/>
          <w:sz w:val="24"/>
          <w:szCs w:val="24"/>
        </w:rPr>
      </w:pPr>
      <w:r w:rsidRPr="00E63508">
        <w:rPr>
          <w:rFonts w:ascii="Times New Roman" w:hAnsi="Times New Roman" w:cs="Times New Roman"/>
          <w:sz w:val="24"/>
          <w:szCs w:val="24"/>
        </w:rPr>
        <w:t>4.1. Текущий контроль за соблюдением и исполнением настоящего типового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14:paraId="23839EFE" w14:textId="77777777" w:rsidR="00E63508" w:rsidRPr="00E63508" w:rsidRDefault="00E63508" w:rsidP="00E63508">
      <w:pPr>
        <w:spacing w:after="0"/>
        <w:ind w:firstLine="284"/>
        <w:rPr>
          <w:rFonts w:ascii="Times New Roman" w:hAnsi="Times New Roman" w:cs="Times New Roman"/>
          <w:sz w:val="24"/>
          <w:szCs w:val="24"/>
        </w:rPr>
      </w:pPr>
      <w:r w:rsidRPr="00E63508">
        <w:rPr>
          <w:rFonts w:ascii="Times New Roman" w:hAnsi="Times New Roman" w:cs="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14:paraId="0B774D0B" w14:textId="48307D7E" w:rsidR="00E63508" w:rsidRDefault="00E63508" w:rsidP="00E63508">
      <w:pPr>
        <w:spacing w:after="0"/>
        <w:ind w:firstLine="284"/>
        <w:rPr>
          <w:rFonts w:ascii="Times New Roman" w:hAnsi="Times New Roman" w:cs="Times New Roman"/>
          <w:sz w:val="24"/>
          <w:szCs w:val="24"/>
        </w:rPr>
      </w:pPr>
      <w:r w:rsidRPr="00E63508">
        <w:rPr>
          <w:rFonts w:ascii="Times New Roman" w:hAnsi="Times New Roman" w:cs="Times New Roman"/>
          <w:sz w:val="24"/>
          <w:szCs w:val="24"/>
        </w:rPr>
        <w:t>Текущий контроль осуществляется путем проведения проверок: решений о предоставлении (об отказе в предоставлении) муниципальной услуги; 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w:t>
      </w:r>
    </w:p>
    <w:p w14:paraId="074B1A0D" w14:textId="77777777" w:rsidR="0018012A" w:rsidRPr="00E63508" w:rsidRDefault="0018012A" w:rsidP="00E63508">
      <w:pPr>
        <w:spacing w:after="0"/>
        <w:ind w:firstLine="284"/>
        <w:rPr>
          <w:rFonts w:ascii="Times New Roman" w:hAnsi="Times New Roman" w:cs="Times New Roman"/>
          <w:sz w:val="24"/>
          <w:szCs w:val="24"/>
        </w:rPr>
      </w:pPr>
    </w:p>
    <w:p w14:paraId="7AD35F82" w14:textId="77777777" w:rsidR="00E63508" w:rsidRPr="00E63508" w:rsidRDefault="00E63508" w:rsidP="00E63508">
      <w:pPr>
        <w:spacing w:after="0"/>
        <w:ind w:firstLine="284"/>
        <w:rPr>
          <w:rFonts w:ascii="Times New Roman" w:hAnsi="Times New Roman" w:cs="Times New Roman"/>
          <w:b/>
          <w:bCs/>
          <w:sz w:val="24"/>
          <w:szCs w:val="24"/>
        </w:rPr>
      </w:pPr>
      <w:r w:rsidRPr="00E63508">
        <w:rPr>
          <w:rFonts w:ascii="Times New Roman" w:hAnsi="Times New Roman" w:cs="Times New Roman"/>
          <w:b/>
          <w:bCs/>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0CEBABF5" w14:textId="77777777" w:rsidR="0018012A" w:rsidRDefault="00E63508" w:rsidP="00E63508">
      <w:pPr>
        <w:spacing w:after="0"/>
        <w:ind w:firstLine="284"/>
        <w:rPr>
          <w:rFonts w:ascii="Times New Roman" w:hAnsi="Times New Roman" w:cs="Times New Roman"/>
          <w:sz w:val="24"/>
          <w:szCs w:val="24"/>
        </w:rPr>
      </w:pPr>
      <w:r w:rsidRPr="00E63508">
        <w:rPr>
          <w:rFonts w:ascii="Times New Roman" w:hAnsi="Times New Roman" w:cs="Times New Roman"/>
          <w:sz w:val="24"/>
          <w:szCs w:val="24"/>
        </w:rPr>
        <w:t xml:space="preserve">4.2. Контроль за полнотой и качеством предоставления муниципальной услуги включает в себя проведение плановых и внеплановых проверок. </w:t>
      </w:r>
    </w:p>
    <w:p w14:paraId="1A03E721" w14:textId="67331EF1" w:rsidR="00E63508" w:rsidRDefault="00E63508" w:rsidP="00E63508">
      <w:pPr>
        <w:spacing w:after="0"/>
        <w:ind w:firstLine="284"/>
        <w:rPr>
          <w:rFonts w:ascii="Times New Roman" w:hAnsi="Times New Roman" w:cs="Times New Roman"/>
          <w:sz w:val="24"/>
          <w:szCs w:val="24"/>
        </w:rPr>
      </w:pPr>
      <w:r w:rsidRPr="00E63508">
        <w:rPr>
          <w:rFonts w:ascii="Times New Roman" w:hAnsi="Times New Roman" w:cs="Times New Roman"/>
          <w:sz w:val="24"/>
          <w:szCs w:val="24"/>
        </w:rPr>
        <w:t xml:space="preserve">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соблюдение сроков предоставления муниципальной услуги; соблюдение </w:t>
      </w:r>
      <w:r w:rsidRPr="00E63508">
        <w:rPr>
          <w:rFonts w:ascii="Times New Roman" w:hAnsi="Times New Roman" w:cs="Times New Roman"/>
          <w:sz w:val="24"/>
          <w:szCs w:val="24"/>
        </w:rPr>
        <w:lastRenderedPageBreak/>
        <w:t>положений настоящего типового Административного регламента; правильность и обоснованность принятого решения об отказе в предоставлении муниципальной услуги.</w:t>
      </w:r>
    </w:p>
    <w:p w14:paraId="612A8125" w14:textId="77777777" w:rsidR="0032470B" w:rsidRPr="0032470B" w:rsidRDefault="0032470B" w:rsidP="0032470B">
      <w:pPr>
        <w:spacing w:after="0"/>
        <w:ind w:firstLine="284"/>
        <w:rPr>
          <w:rFonts w:ascii="Times New Roman" w:hAnsi="Times New Roman" w:cs="Times New Roman"/>
          <w:sz w:val="24"/>
          <w:szCs w:val="24"/>
        </w:rPr>
      </w:pPr>
      <w:r w:rsidRPr="0032470B">
        <w:rPr>
          <w:rFonts w:ascii="Times New Roman" w:hAnsi="Times New Roman" w:cs="Times New Roman"/>
          <w:sz w:val="24"/>
          <w:szCs w:val="24"/>
        </w:rPr>
        <w:t>Основанием для проведения внеплановых проверок являются: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Оренбургской области</w:t>
      </w:r>
      <w:r w:rsidRPr="0032470B">
        <w:rPr>
          <w:rFonts w:ascii="Times New Roman" w:hAnsi="Times New Roman" w:cs="Times New Roman"/>
          <w:i/>
          <w:iCs/>
          <w:sz w:val="24"/>
          <w:szCs w:val="24"/>
        </w:rPr>
        <w:t xml:space="preserve"> </w:t>
      </w:r>
      <w:r w:rsidRPr="0032470B">
        <w:rPr>
          <w:rFonts w:ascii="Times New Roman" w:hAnsi="Times New Roman" w:cs="Times New Roman"/>
          <w:sz w:val="24"/>
          <w:szCs w:val="24"/>
        </w:rPr>
        <w:t>и нормативных правовых актов органов местного самоуправления муниципального образования Волжский сельсовет; обращения граждан и юридических лиц на нарушения законодательства, в том числе на качество предоставления муниципальной услуги.</w:t>
      </w:r>
    </w:p>
    <w:p w14:paraId="36A9414F" w14:textId="77777777" w:rsidR="0032470B" w:rsidRPr="0032470B" w:rsidRDefault="0032470B" w:rsidP="0032470B">
      <w:pPr>
        <w:spacing w:after="0"/>
        <w:ind w:firstLine="284"/>
        <w:jc w:val="center"/>
        <w:rPr>
          <w:rFonts w:ascii="Times New Roman" w:hAnsi="Times New Roman" w:cs="Times New Roman"/>
          <w:b/>
          <w:bCs/>
          <w:sz w:val="24"/>
          <w:szCs w:val="24"/>
        </w:rPr>
      </w:pPr>
      <w:r w:rsidRPr="0032470B">
        <w:rPr>
          <w:rFonts w:ascii="Times New Roman" w:hAnsi="Times New Roman" w:cs="Times New Roman"/>
          <w:b/>
          <w:bCs/>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163B3783" w14:textId="77777777" w:rsidR="0032470B" w:rsidRPr="0032470B" w:rsidRDefault="0032470B" w:rsidP="0032470B">
      <w:pPr>
        <w:spacing w:after="0"/>
        <w:ind w:firstLine="284"/>
        <w:rPr>
          <w:rFonts w:ascii="Times New Roman" w:hAnsi="Times New Roman" w:cs="Times New Roman"/>
          <w:sz w:val="24"/>
          <w:szCs w:val="24"/>
        </w:rPr>
      </w:pPr>
      <w:r w:rsidRPr="0032470B">
        <w:rPr>
          <w:rFonts w:ascii="Times New Roman" w:hAnsi="Times New Roman" w:cs="Times New Roman"/>
          <w:sz w:val="24"/>
          <w:szCs w:val="24"/>
        </w:rPr>
        <w:t>4.4. По результатам проведенных проверок в случае выявления нарушений положений настоящего типового Административного регламента, нормативных правовых актов органов местного самоуправления местного самоуправления муниципального образования Волжский сельсовет осуществляется привлечение виновных лиц к ответственности в соответствии с законодательством Российской Федерации.</w:t>
      </w:r>
    </w:p>
    <w:p w14:paraId="78CD5ED3" w14:textId="77777777" w:rsidR="0032470B" w:rsidRPr="0032470B" w:rsidRDefault="0032470B" w:rsidP="0032470B">
      <w:pPr>
        <w:spacing w:after="0"/>
        <w:ind w:firstLine="284"/>
        <w:rPr>
          <w:rFonts w:ascii="Times New Roman" w:hAnsi="Times New Roman" w:cs="Times New Roman"/>
          <w:sz w:val="24"/>
          <w:szCs w:val="24"/>
        </w:rPr>
      </w:pPr>
      <w:r w:rsidRPr="0032470B">
        <w:rPr>
          <w:rFonts w:ascii="Times New Roman" w:hAnsi="Times New Roman" w:cs="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79BBB45E" w14:textId="77777777" w:rsidR="0032470B" w:rsidRPr="0032470B" w:rsidRDefault="0032470B" w:rsidP="0032470B">
      <w:pPr>
        <w:spacing w:after="0"/>
        <w:ind w:firstLine="284"/>
        <w:jc w:val="center"/>
        <w:rPr>
          <w:rFonts w:ascii="Times New Roman" w:hAnsi="Times New Roman" w:cs="Times New Roman"/>
          <w:b/>
          <w:bCs/>
          <w:sz w:val="24"/>
          <w:szCs w:val="24"/>
        </w:rPr>
      </w:pPr>
      <w:r w:rsidRPr="0032470B">
        <w:rPr>
          <w:rFonts w:ascii="Times New Roman" w:hAnsi="Times New Roman" w:cs="Times New Roman"/>
          <w:b/>
          <w:bCs/>
          <w:sz w:val="24"/>
          <w:szCs w:val="24"/>
        </w:rPr>
        <w:t>Требования к порядку и формам контроля за предоставлением муниципальной услуги, в том числе со стороны граждан, их объединений и организаций</w:t>
      </w:r>
    </w:p>
    <w:p w14:paraId="310373C2" w14:textId="77777777" w:rsidR="0032470B" w:rsidRPr="0032470B" w:rsidRDefault="0032470B" w:rsidP="0032470B">
      <w:pPr>
        <w:spacing w:after="0"/>
        <w:ind w:firstLine="284"/>
        <w:rPr>
          <w:rFonts w:ascii="Times New Roman" w:hAnsi="Times New Roman" w:cs="Times New Roman"/>
          <w:sz w:val="24"/>
          <w:szCs w:val="24"/>
        </w:rPr>
      </w:pPr>
      <w:r w:rsidRPr="0032470B">
        <w:rPr>
          <w:rFonts w:ascii="Times New Roman" w:hAnsi="Times New Roman" w:cs="Times New Roman"/>
          <w:sz w:val="24"/>
          <w:szCs w:val="24"/>
        </w:rPr>
        <w:t>4.5.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619B4DFD" w14:textId="77777777" w:rsidR="0032470B" w:rsidRDefault="0032470B" w:rsidP="0032470B">
      <w:pPr>
        <w:spacing w:after="0"/>
        <w:ind w:firstLine="284"/>
        <w:rPr>
          <w:rFonts w:ascii="Times New Roman" w:hAnsi="Times New Roman" w:cs="Times New Roman"/>
          <w:sz w:val="24"/>
          <w:szCs w:val="24"/>
        </w:rPr>
      </w:pPr>
      <w:r w:rsidRPr="0032470B">
        <w:rPr>
          <w:rFonts w:ascii="Times New Roman" w:hAnsi="Times New Roman" w:cs="Times New Roman"/>
          <w:sz w:val="24"/>
          <w:szCs w:val="24"/>
        </w:rPr>
        <w:t xml:space="preserve">Граждане, их объединения и организации также имеют право: направлять замечания и предложения по улучшению доступности и качества предоставления муниципальной услуги; вносить предложения о мерах по устранению нарушений настоящего типового Административного регламента. </w:t>
      </w:r>
    </w:p>
    <w:p w14:paraId="6C7CABD2" w14:textId="084531FC" w:rsidR="0032470B" w:rsidRPr="0032470B" w:rsidRDefault="0032470B" w:rsidP="0032470B">
      <w:pPr>
        <w:spacing w:after="0"/>
        <w:ind w:firstLine="284"/>
        <w:rPr>
          <w:rFonts w:ascii="Times New Roman" w:hAnsi="Times New Roman" w:cs="Times New Roman"/>
          <w:sz w:val="24"/>
          <w:szCs w:val="24"/>
        </w:rPr>
      </w:pPr>
      <w:r w:rsidRPr="0032470B">
        <w:rPr>
          <w:rFonts w:ascii="Times New Roman" w:hAnsi="Times New Roman" w:cs="Times New Roman"/>
          <w:sz w:val="24"/>
          <w:szCs w:val="24"/>
        </w:rPr>
        <w:t>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05D88909" w14:textId="6C27615F" w:rsidR="0032470B" w:rsidRDefault="0032470B" w:rsidP="0032470B">
      <w:pPr>
        <w:spacing w:after="0"/>
        <w:ind w:firstLine="284"/>
        <w:rPr>
          <w:rFonts w:ascii="Times New Roman" w:hAnsi="Times New Roman" w:cs="Times New Roman"/>
          <w:sz w:val="24"/>
          <w:szCs w:val="24"/>
        </w:rPr>
      </w:pPr>
      <w:r w:rsidRPr="0032470B">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3DCF72AC" w14:textId="77777777" w:rsidR="0032470B" w:rsidRPr="0032470B" w:rsidRDefault="0032470B" w:rsidP="0032470B">
      <w:pPr>
        <w:spacing w:after="0"/>
        <w:ind w:firstLine="284"/>
        <w:rPr>
          <w:rFonts w:ascii="Times New Roman" w:hAnsi="Times New Roman" w:cs="Times New Roman"/>
          <w:sz w:val="24"/>
          <w:szCs w:val="24"/>
        </w:rPr>
      </w:pPr>
    </w:p>
    <w:p w14:paraId="2EAD6FA6" w14:textId="1AF1EAB0" w:rsidR="0032470B" w:rsidRPr="0032470B" w:rsidRDefault="0032470B" w:rsidP="0032470B">
      <w:pPr>
        <w:spacing w:after="0"/>
        <w:ind w:firstLine="284"/>
        <w:jc w:val="center"/>
        <w:rPr>
          <w:rFonts w:ascii="Times New Roman" w:hAnsi="Times New Roman" w:cs="Times New Roman"/>
          <w:b/>
          <w:bCs/>
          <w:sz w:val="24"/>
          <w:szCs w:val="24"/>
        </w:rPr>
      </w:pPr>
      <w:r w:rsidRPr="0032470B">
        <w:rPr>
          <w:rFonts w:ascii="Times New Roman" w:hAnsi="Times New Roman" w:cs="Times New Roman"/>
          <w:b/>
          <w:bCs/>
          <w:sz w:val="24"/>
          <w:szCs w:val="24"/>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 Информация для заинтересованных лиц об их праве на досудебное (внесудебное) обжалование действий (бездействия) и (или) решений,</w:t>
      </w:r>
    </w:p>
    <w:p w14:paraId="4EA0FDB5" w14:textId="4DC525AC" w:rsidR="0032470B" w:rsidRDefault="0032470B" w:rsidP="0032470B">
      <w:pPr>
        <w:spacing w:after="0"/>
        <w:ind w:firstLine="284"/>
        <w:rPr>
          <w:rFonts w:ascii="Times New Roman" w:hAnsi="Times New Roman" w:cs="Times New Roman"/>
          <w:b/>
          <w:bCs/>
          <w:sz w:val="24"/>
          <w:szCs w:val="24"/>
        </w:rPr>
      </w:pPr>
      <w:r w:rsidRPr="0032470B">
        <w:rPr>
          <w:rFonts w:ascii="Times New Roman" w:hAnsi="Times New Roman" w:cs="Times New Roman"/>
          <w:b/>
          <w:bCs/>
          <w:sz w:val="24"/>
          <w:szCs w:val="24"/>
        </w:rPr>
        <w:t>принятых (осуществленных) в ходе предоставления муниципальной услуги</w:t>
      </w:r>
    </w:p>
    <w:p w14:paraId="1F43191E" w14:textId="77777777" w:rsidR="0032470B" w:rsidRPr="0032470B" w:rsidRDefault="0032470B" w:rsidP="0032470B">
      <w:pPr>
        <w:spacing w:after="0"/>
        <w:ind w:firstLine="284"/>
        <w:rPr>
          <w:rFonts w:ascii="Times New Roman" w:hAnsi="Times New Roman" w:cs="Times New Roman"/>
          <w:b/>
          <w:bCs/>
          <w:sz w:val="24"/>
          <w:szCs w:val="24"/>
        </w:rPr>
      </w:pPr>
    </w:p>
    <w:p w14:paraId="1BADDB8E" w14:textId="18710F9D" w:rsidR="0032470B" w:rsidRPr="0032470B" w:rsidRDefault="0032470B" w:rsidP="0032470B">
      <w:pPr>
        <w:spacing w:after="0"/>
        <w:ind w:firstLine="284"/>
        <w:rPr>
          <w:rFonts w:ascii="Times New Roman" w:hAnsi="Times New Roman" w:cs="Times New Roman"/>
          <w:sz w:val="24"/>
          <w:szCs w:val="24"/>
        </w:rPr>
      </w:pPr>
      <w:r w:rsidRPr="0032470B">
        <w:rPr>
          <w:rFonts w:ascii="Times New Roman" w:hAnsi="Times New Roman" w:cs="Times New Roman"/>
          <w:sz w:val="24"/>
          <w:szCs w:val="24"/>
        </w:rPr>
        <w:t xml:space="preserve">5.1. Заявитель может обратиться с жалобой, в том числе в следующих случаях: 1) нарушение срока регистрации заявления о предоставлении муниципальной услуги, запроса, указанного в статье 15.1 Федерального закона от 27.07.2010 г. № 210-ФЗ; 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г. </w:t>
      </w:r>
      <w:r w:rsidRPr="0032470B">
        <w:rPr>
          <w:rFonts w:ascii="Times New Roman" w:hAnsi="Times New Roman" w:cs="Times New Roman"/>
          <w:sz w:val="24"/>
          <w:szCs w:val="24"/>
        </w:rPr>
        <w:lastRenderedPageBreak/>
        <w:t xml:space="preserve">№ 210-ФЗ; 3) требование у заявителя документов, не предусмотренных нормативными правовыми актами Российской Федерации, нормативными правовыми актами Оренбургской области, настоящим административным регламентом для предоставления муниципальной услуги; 4) 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Pr>
          <w:rFonts w:ascii="Times New Roman" w:hAnsi="Times New Roman" w:cs="Times New Roman"/>
          <w:sz w:val="24"/>
          <w:szCs w:val="24"/>
        </w:rPr>
        <w:t>Брянской</w:t>
      </w:r>
      <w:r w:rsidRPr="0032470B">
        <w:rPr>
          <w:rFonts w:ascii="Times New Roman" w:hAnsi="Times New Roman" w:cs="Times New Roman"/>
          <w:sz w:val="24"/>
          <w:szCs w:val="24"/>
        </w:rPr>
        <w:t xml:space="preserve"> области, настоящим административным регламентом для предоставления муниципальной услуги, у заявителя; 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Pr>
          <w:rFonts w:ascii="Times New Roman" w:hAnsi="Times New Roman" w:cs="Times New Roman"/>
          <w:sz w:val="24"/>
          <w:szCs w:val="24"/>
        </w:rPr>
        <w:t>Брянской</w:t>
      </w:r>
      <w:r w:rsidRPr="0032470B">
        <w:rPr>
          <w:rFonts w:ascii="Times New Roman" w:hAnsi="Times New Roman" w:cs="Times New Roman"/>
          <w:sz w:val="24"/>
          <w:szCs w:val="24"/>
        </w:rPr>
        <w:t xml:space="preserve"> области, настоящим административным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г. № 210-ФЗ; 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Pr>
          <w:rFonts w:ascii="Times New Roman" w:hAnsi="Times New Roman" w:cs="Times New Roman"/>
          <w:sz w:val="24"/>
          <w:szCs w:val="24"/>
        </w:rPr>
        <w:t>Брянской области</w:t>
      </w:r>
      <w:r w:rsidRPr="0032470B">
        <w:rPr>
          <w:rFonts w:ascii="Times New Roman" w:hAnsi="Times New Roman" w:cs="Times New Roman"/>
          <w:sz w:val="24"/>
          <w:szCs w:val="24"/>
        </w:rPr>
        <w:t xml:space="preserve">, настоящим Административным регламентом; 7) отказ органа местного самоуправления, должностного лица органа местного самоуправления, МФЦ, работника МФЦ, организаций, предусмотренных частью 1.1 статьи 16 Федерального закона от 27.07.2010 г.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г. № 210-ФЗ; 8) нарушение срока или порядка выдачи документов по результатам предоставления муниципальной услуги; 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Pr>
          <w:rFonts w:ascii="Times New Roman" w:hAnsi="Times New Roman" w:cs="Times New Roman"/>
          <w:sz w:val="24"/>
          <w:szCs w:val="24"/>
        </w:rPr>
        <w:t>Брянской</w:t>
      </w:r>
      <w:r w:rsidRPr="0032470B">
        <w:rPr>
          <w:rFonts w:ascii="Times New Roman" w:hAnsi="Times New Roman" w:cs="Times New Roman"/>
          <w:sz w:val="24"/>
          <w:szCs w:val="24"/>
        </w:rPr>
        <w:t xml:space="preserve"> области, настоящим административным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w:t>
      </w:r>
      <w:r w:rsidR="0080718A">
        <w:rPr>
          <w:rFonts w:ascii="Times New Roman" w:hAnsi="Times New Roman" w:cs="Times New Roman"/>
          <w:sz w:val="24"/>
          <w:szCs w:val="24"/>
        </w:rPr>
        <w:t xml:space="preserve"> </w:t>
      </w:r>
      <w:r w:rsidRPr="0032470B">
        <w:rPr>
          <w:rFonts w:ascii="Times New Roman" w:hAnsi="Times New Roman" w:cs="Times New Roman"/>
          <w:sz w:val="24"/>
          <w:szCs w:val="24"/>
        </w:rPr>
        <w:t>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г. № 210-ФЗ; 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г.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г. № 210-ФЗ.</w:t>
      </w:r>
    </w:p>
    <w:p w14:paraId="364C57C2" w14:textId="77777777" w:rsidR="0080718A" w:rsidRDefault="0080718A" w:rsidP="0032470B">
      <w:pPr>
        <w:spacing w:after="0"/>
        <w:ind w:firstLine="284"/>
        <w:rPr>
          <w:rFonts w:ascii="Times New Roman" w:hAnsi="Times New Roman" w:cs="Times New Roman"/>
          <w:b/>
          <w:bCs/>
          <w:sz w:val="24"/>
          <w:szCs w:val="24"/>
        </w:rPr>
      </w:pPr>
    </w:p>
    <w:p w14:paraId="15EF297C" w14:textId="77777777" w:rsidR="0080718A" w:rsidRDefault="0080718A" w:rsidP="0032470B">
      <w:pPr>
        <w:spacing w:after="0"/>
        <w:ind w:firstLine="284"/>
        <w:rPr>
          <w:rFonts w:ascii="Times New Roman" w:hAnsi="Times New Roman" w:cs="Times New Roman"/>
          <w:b/>
          <w:bCs/>
          <w:sz w:val="24"/>
          <w:szCs w:val="24"/>
        </w:rPr>
      </w:pPr>
    </w:p>
    <w:p w14:paraId="7D50E74B" w14:textId="77777777" w:rsidR="0080718A" w:rsidRDefault="0080718A" w:rsidP="0032470B">
      <w:pPr>
        <w:spacing w:after="0"/>
        <w:ind w:firstLine="284"/>
        <w:rPr>
          <w:rFonts w:ascii="Times New Roman" w:hAnsi="Times New Roman" w:cs="Times New Roman"/>
          <w:b/>
          <w:bCs/>
          <w:sz w:val="24"/>
          <w:szCs w:val="24"/>
        </w:rPr>
      </w:pPr>
    </w:p>
    <w:p w14:paraId="04161503" w14:textId="77777777" w:rsidR="0080718A" w:rsidRDefault="0080718A" w:rsidP="0032470B">
      <w:pPr>
        <w:spacing w:after="0"/>
        <w:ind w:firstLine="284"/>
        <w:rPr>
          <w:rFonts w:ascii="Times New Roman" w:hAnsi="Times New Roman" w:cs="Times New Roman"/>
          <w:b/>
          <w:bCs/>
          <w:sz w:val="24"/>
          <w:szCs w:val="24"/>
        </w:rPr>
      </w:pPr>
    </w:p>
    <w:p w14:paraId="77CC9EE3" w14:textId="23C628C0" w:rsidR="0032470B" w:rsidRPr="0032470B" w:rsidRDefault="0032470B" w:rsidP="0032470B">
      <w:pPr>
        <w:spacing w:after="0"/>
        <w:ind w:firstLine="284"/>
        <w:rPr>
          <w:rFonts w:ascii="Times New Roman" w:hAnsi="Times New Roman" w:cs="Times New Roman"/>
          <w:b/>
          <w:bCs/>
          <w:sz w:val="24"/>
          <w:szCs w:val="24"/>
        </w:rPr>
      </w:pPr>
      <w:r w:rsidRPr="0032470B">
        <w:rPr>
          <w:rFonts w:ascii="Times New Roman" w:hAnsi="Times New Roman" w:cs="Times New Roman"/>
          <w:b/>
          <w:bCs/>
          <w:sz w:val="24"/>
          <w:szCs w:val="24"/>
        </w:rPr>
        <w:lastRenderedPageBreak/>
        <w:t>Предмет жалобы</w:t>
      </w:r>
    </w:p>
    <w:p w14:paraId="0EE6888D" w14:textId="77777777" w:rsidR="0080718A" w:rsidRDefault="0032470B" w:rsidP="0032470B">
      <w:pPr>
        <w:spacing w:after="0"/>
        <w:ind w:firstLine="284"/>
        <w:rPr>
          <w:rFonts w:ascii="Times New Roman" w:hAnsi="Times New Roman" w:cs="Times New Roman"/>
          <w:sz w:val="24"/>
          <w:szCs w:val="24"/>
        </w:rPr>
      </w:pPr>
      <w:r w:rsidRPr="0032470B">
        <w:rPr>
          <w:rFonts w:ascii="Times New Roman" w:hAnsi="Times New Roman" w:cs="Times New Roman"/>
          <w:sz w:val="24"/>
          <w:szCs w:val="24"/>
        </w:rPr>
        <w:t xml:space="preserve">5.2. Предметом жалобы является нарушение порядка предоставления муниципальной услуги, выразившееся в неправомерных решениях и действиях (бездействии) органа местного самоуправления и его должностных лиц, муниципальных служащих, МФЦ, работников МФЦ, а также организаций, осуществляющих функции по предоставлению муниципальной услуги. </w:t>
      </w:r>
    </w:p>
    <w:p w14:paraId="7FF87587" w14:textId="5E30BD99" w:rsidR="0032470B" w:rsidRPr="0032470B" w:rsidRDefault="0032470B" w:rsidP="0032470B">
      <w:pPr>
        <w:spacing w:after="0"/>
        <w:ind w:firstLine="284"/>
        <w:rPr>
          <w:rFonts w:ascii="Times New Roman" w:hAnsi="Times New Roman" w:cs="Times New Roman"/>
          <w:sz w:val="24"/>
          <w:szCs w:val="24"/>
        </w:rPr>
      </w:pPr>
      <w:r w:rsidRPr="0032470B">
        <w:rPr>
          <w:rFonts w:ascii="Times New Roman" w:hAnsi="Times New Roman" w:cs="Times New Roman"/>
          <w:sz w:val="24"/>
          <w:szCs w:val="24"/>
        </w:rPr>
        <w:t>5.3. Жалоба должна содержать: 1) наименование органа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муниципального служащего, МФЦ, его руководителя или работника, организаций, предусмотренных ч. 1.1. ст. 16 Федерального закона от 27.07.2010 г. № 210-ФЗ, их руководителей и (или) работников, решения и действия (бездействие) которых обжалуются; 2) фамилию, имя, отчество (последнее – при наличии), сведения о месте жительства заявителя - физического лица либо наименование, сведения о месте нахождения представителя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3) сведения об обжалуемых решениях и действиях (бездействии) органа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муниципального служащего, МФЦ, работников МФЦ, организаций, предусмотренных ч. 1.1. ст. 16 Федерального закона от 27.07.2010 г. № 210-ФЗ, их работников; 4) доводы, на основании которых заявитель не согласен с решением и действием (бездействием) органа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муниципального служащего, МФЦ, работника МФЦ, организаций, предусмотренных ч. 1.1. ст. 16 Федерального закона от 27.07.2010 г. № 210- ФЗ, их работников.</w:t>
      </w:r>
    </w:p>
    <w:p w14:paraId="79C1C10A" w14:textId="77777777" w:rsidR="0032470B" w:rsidRPr="0032470B" w:rsidRDefault="0032470B" w:rsidP="0032470B">
      <w:pPr>
        <w:spacing w:after="0"/>
        <w:ind w:firstLine="284"/>
        <w:rPr>
          <w:rFonts w:ascii="Times New Roman" w:hAnsi="Times New Roman" w:cs="Times New Roman"/>
          <w:sz w:val="24"/>
          <w:szCs w:val="24"/>
        </w:rPr>
      </w:pPr>
      <w:r w:rsidRPr="0032470B">
        <w:rPr>
          <w:rFonts w:ascii="Times New Roman" w:hAnsi="Times New Roman" w:cs="Times New Roman"/>
          <w:sz w:val="24"/>
          <w:szCs w:val="24"/>
        </w:rPr>
        <w:t>Заявителем могут быть представлены документы (при наличии), подтверждающие доводы заявителя, либо их копии.</w:t>
      </w:r>
    </w:p>
    <w:p w14:paraId="368A364A" w14:textId="0782AF01" w:rsidR="0032470B" w:rsidRPr="0032470B" w:rsidRDefault="0032470B" w:rsidP="0080718A">
      <w:pPr>
        <w:spacing w:after="0"/>
        <w:ind w:firstLine="284"/>
        <w:jc w:val="center"/>
        <w:rPr>
          <w:rFonts w:ascii="Times New Roman" w:hAnsi="Times New Roman" w:cs="Times New Roman"/>
          <w:b/>
          <w:bCs/>
          <w:sz w:val="24"/>
          <w:szCs w:val="24"/>
        </w:rPr>
      </w:pPr>
      <w:r w:rsidRPr="0032470B">
        <w:rPr>
          <w:rFonts w:ascii="Times New Roman" w:hAnsi="Times New Roman" w:cs="Times New Roman"/>
          <w:b/>
          <w:bCs/>
          <w:sz w:val="24"/>
          <w:szCs w:val="24"/>
        </w:rPr>
        <w:t>Орган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6F517791" w14:textId="3B806FB0" w:rsidR="0032470B" w:rsidRPr="0032470B" w:rsidRDefault="0032470B" w:rsidP="0032470B">
      <w:pPr>
        <w:spacing w:after="0"/>
        <w:ind w:firstLine="284"/>
        <w:rPr>
          <w:rFonts w:ascii="Times New Roman" w:hAnsi="Times New Roman" w:cs="Times New Roman"/>
          <w:sz w:val="24"/>
          <w:szCs w:val="24"/>
        </w:rPr>
      </w:pPr>
      <w:r w:rsidRPr="0032470B">
        <w:rPr>
          <w:rFonts w:ascii="Times New Roman" w:hAnsi="Times New Roman" w:cs="Times New Roman"/>
          <w:sz w:val="24"/>
          <w:szCs w:val="24"/>
        </w:rPr>
        <w:t>5.4. Жалоба подается в орган местного самоуправления или в МФЦ.</w:t>
      </w:r>
    </w:p>
    <w:p w14:paraId="2364E8D8" w14:textId="2A740E09" w:rsidR="0032470B" w:rsidRPr="0032470B" w:rsidRDefault="0032470B" w:rsidP="0032470B">
      <w:pPr>
        <w:spacing w:after="0"/>
        <w:ind w:firstLine="284"/>
        <w:rPr>
          <w:rFonts w:ascii="Times New Roman" w:hAnsi="Times New Roman" w:cs="Times New Roman"/>
          <w:sz w:val="24"/>
          <w:szCs w:val="24"/>
        </w:rPr>
      </w:pPr>
      <w:r w:rsidRPr="0032470B">
        <w:rPr>
          <w:rFonts w:ascii="Times New Roman" w:hAnsi="Times New Roman" w:cs="Times New Roman"/>
          <w:sz w:val="24"/>
          <w:szCs w:val="24"/>
        </w:rPr>
        <w:t>Жалобы на решения, принятые главой органа местного самоуправления, рассматриваются непосредственно главой органа местного самоуправления.</w:t>
      </w:r>
    </w:p>
    <w:p w14:paraId="714560FC" w14:textId="77777777" w:rsidR="0032470B" w:rsidRPr="0032470B" w:rsidRDefault="0032470B" w:rsidP="0032470B">
      <w:pPr>
        <w:spacing w:after="0"/>
        <w:ind w:firstLine="284"/>
        <w:rPr>
          <w:rFonts w:ascii="Times New Roman" w:hAnsi="Times New Roman" w:cs="Times New Roman"/>
          <w:sz w:val="24"/>
          <w:szCs w:val="24"/>
        </w:rPr>
      </w:pPr>
      <w:r w:rsidRPr="0032470B">
        <w:rPr>
          <w:rFonts w:ascii="Times New Roman" w:hAnsi="Times New Roman" w:cs="Times New Roman"/>
          <w:sz w:val="24"/>
          <w:szCs w:val="24"/>
        </w:rPr>
        <w:t>Жалобы на решения и действия (бездействие) работника МФЦ подаются руководителю этого МФЦ.</w:t>
      </w:r>
    </w:p>
    <w:p w14:paraId="0DA69E6F" w14:textId="77777777" w:rsidR="0032470B" w:rsidRPr="0032470B" w:rsidRDefault="0032470B" w:rsidP="0032470B">
      <w:pPr>
        <w:spacing w:after="0"/>
        <w:ind w:firstLine="284"/>
        <w:rPr>
          <w:rFonts w:ascii="Times New Roman" w:hAnsi="Times New Roman" w:cs="Times New Roman"/>
          <w:sz w:val="24"/>
          <w:szCs w:val="24"/>
        </w:rPr>
      </w:pPr>
      <w:r w:rsidRPr="0032470B">
        <w:rPr>
          <w:rFonts w:ascii="Times New Roman" w:hAnsi="Times New Roman" w:cs="Times New Roman"/>
          <w:sz w:val="24"/>
          <w:szCs w:val="24"/>
        </w:rPr>
        <w:t>Жалобы на решения и действия (бездействие) МФЦ подаются в орган местного самоуправления.</w:t>
      </w:r>
    </w:p>
    <w:p w14:paraId="4C18B79B" w14:textId="77777777" w:rsidR="0032470B" w:rsidRPr="0032470B" w:rsidRDefault="0032470B" w:rsidP="00407551">
      <w:pPr>
        <w:spacing w:after="0"/>
        <w:ind w:firstLine="284"/>
        <w:jc w:val="center"/>
        <w:rPr>
          <w:rFonts w:ascii="Times New Roman" w:hAnsi="Times New Roman" w:cs="Times New Roman"/>
          <w:b/>
          <w:bCs/>
          <w:sz w:val="24"/>
          <w:szCs w:val="24"/>
        </w:rPr>
      </w:pPr>
      <w:r w:rsidRPr="0032470B">
        <w:rPr>
          <w:rFonts w:ascii="Times New Roman" w:hAnsi="Times New Roman" w:cs="Times New Roman"/>
          <w:b/>
          <w:bCs/>
          <w:sz w:val="24"/>
          <w:szCs w:val="24"/>
        </w:rPr>
        <w:t>Порядок подачи и рассмотрения жалобы</w:t>
      </w:r>
    </w:p>
    <w:p w14:paraId="7446A3E5" w14:textId="77777777" w:rsidR="00407551" w:rsidRDefault="0032470B" w:rsidP="0032470B">
      <w:pPr>
        <w:spacing w:after="0"/>
        <w:ind w:firstLine="284"/>
        <w:rPr>
          <w:rFonts w:ascii="Times New Roman" w:hAnsi="Times New Roman" w:cs="Times New Roman"/>
          <w:sz w:val="24"/>
          <w:szCs w:val="24"/>
        </w:rPr>
      </w:pPr>
      <w:r w:rsidRPr="0032470B">
        <w:rPr>
          <w:rFonts w:ascii="Times New Roman" w:hAnsi="Times New Roman" w:cs="Times New Roman"/>
          <w:sz w:val="24"/>
          <w:szCs w:val="24"/>
        </w:rPr>
        <w:t xml:space="preserve">5.5. Жалоба подается в письменной форме на бумажном носителе по почте, в электронной форме, через МФЦ (при наличии соглашения о взаимодействии), с использованием информационно-телекоммуникационной сети «Интернет», официального сайта, ЕПГУ,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система досудебного обжалования), организаций, предусмотренных частью 1.1 статьи 16 Федерального закона от 27.07.2010 г. № 210-ФЗ, а также может быть принята при личном приеме заявителя в органе местного самоуправления. </w:t>
      </w:r>
    </w:p>
    <w:p w14:paraId="0D4AFD08" w14:textId="77777777" w:rsidR="00407551" w:rsidRDefault="0032470B" w:rsidP="0032470B">
      <w:pPr>
        <w:spacing w:after="0"/>
        <w:ind w:firstLine="284"/>
        <w:rPr>
          <w:rFonts w:ascii="Times New Roman" w:hAnsi="Times New Roman" w:cs="Times New Roman"/>
          <w:sz w:val="24"/>
          <w:szCs w:val="24"/>
        </w:rPr>
      </w:pPr>
      <w:r w:rsidRPr="0032470B">
        <w:rPr>
          <w:rFonts w:ascii="Times New Roman" w:hAnsi="Times New Roman" w:cs="Times New Roman"/>
          <w:sz w:val="24"/>
          <w:szCs w:val="24"/>
        </w:rPr>
        <w:t xml:space="preserve">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 оформленная в соответствии с законодательством </w:t>
      </w:r>
      <w:r w:rsidRPr="0032470B">
        <w:rPr>
          <w:rFonts w:ascii="Times New Roman" w:hAnsi="Times New Roman" w:cs="Times New Roman"/>
          <w:sz w:val="24"/>
          <w:szCs w:val="24"/>
        </w:rPr>
        <w:lastRenderedPageBreak/>
        <w:t xml:space="preserve">Российской Федерации доверенность (для физических лиц); оформленная в соответствии с законодательством Российской Федерации доверенность, заверенная печатью заявителя (при наличии) и подписанная руководителем заявителя или уполномоченным этим руководителем лицом (для юридических лиц);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w:t>
      </w:r>
    </w:p>
    <w:p w14:paraId="6B488062" w14:textId="550A7583" w:rsidR="0032470B" w:rsidRPr="0032470B" w:rsidRDefault="0032470B" w:rsidP="0032470B">
      <w:pPr>
        <w:spacing w:after="0"/>
        <w:ind w:firstLine="284"/>
        <w:rPr>
          <w:rFonts w:ascii="Times New Roman" w:hAnsi="Times New Roman" w:cs="Times New Roman"/>
          <w:sz w:val="24"/>
          <w:szCs w:val="24"/>
        </w:rPr>
      </w:pPr>
      <w:r w:rsidRPr="0032470B">
        <w:rPr>
          <w:rFonts w:ascii="Times New Roman" w:hAnsi="Times New Roman" w:cs="Times New Roman"/>
          <w:sz w:val="24"/>
          <w:szCs w:val="24"/>
        </w:rPr>
        <w:t>5.7. Прием жалоб в письменной форме осуществляется в месте предоставления муниципальной услуги (в месте, где заявитель подавал запрос на получение муниципальной услуги, нарушение порядка предоставления которой обжалуется, либо в месте, где заявителем получен результат муниципальной услуги).</w:t>
      </w:r>
    </w:p>
    <w:p w14:paraId="1057445F" w14:textId="77777777" w:rsidR="00407551" w:rsidRDefault="0032470B" w:rsidP="0032470B">
      <w:pPr>
        <w:spacing w:after="0"/>
        <w:ind w:firstLine="284"/>
        <w:rPr>
          <w:rFonts w:ascii="Times New Roman" w:hAnsi="Times New Roman" w:cs="Times New Roman"/>
          <w:sz w:val="24"/>
          <w:szCs w:val="24"/>
        </w:rPr>
      </w:pPr>
      <w:r w:rsidRPr="0032470B">
        <w:rPr>
          <w:rFonts w:ascii="Times New Roman" w:hAnsi="Times New Roman" w:cs="Times New Roman"/>
          <w:sz w:val="24"/>
          <w:szCs w:val="24"/>
        </w:rPr>
        <w:t xml:space="preserve">Время приема жалоб должно совпадать со временем предоставления муниципальной услуги. </w:t>
      </w:r>
    </w:p>
    <w:p w14:paraId="57722FF4" w14:textId="7EE69B5E" w:rsidR="0032470B" w:rsidRPr="0032470B" w:rsidRDefault="0032470B" w:rsidP="0032470B">
      <w:pPr>
        <w:spacing w:after="0"/>
        <w:ind w:firstLine="284"/>
        <w:rPr>
          <w:rFonts w:ascii="Times New Roman" w:hAnsi="Times New Roman" w:cs="Times New Roman"/>
          <w:sz w:val="24"/>
          <w:szCs w:val="24"/>
        </w:rPr>
      </w:pPr>
      <w:r w:rsidRPr="0032470B">
        <w:rPr>
          <w:rFonts w:ascii="Times New Roman" w:hAnsi="Times New Roman" w:cs="Times New Roman"/>
          <w:sz w:val="24"/>
          <w:szCs w:val="24"/>
        </w:rPr>
        <w:t xml:space="preserve">5.8.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w:t>
      </w:r>
      <w:r w:rsidR="00407551">
        <w:rPr>
          <w:rFonts w:ascii="Times New Roman" w:hAnsi="Times New Roman" w:cs="Times New Roman"/>
          <w:sz w:val="24"/>
          <w:szCs w:val="24"/>
        </w:rPr>
        <w:t xml:space="preserve"> </w:t>
      </w:r>
      <w:r w:rsidRPr="0032470B">
        <w:rPr>
          <w:rFonts w:ascii="Times New Roman" w:hAnsi="Times New Roman" w:cs="Times New Roman"/>
          <w:sz w:val="24"/>
          <w:szCs w:val="24"/>
        </w:rPr>
        <w:t>5.9. В электронном виде жалоба может быть подана заявителем через официальный сайт или ЕПГУ. При подаче жалобы в электронном виде документы могут быть представлены в форме электронных документов, подписанных ЭП, вид которой предусмотрен законодательством Российской Федерации, при этом документ, удостоверяющий личность заявителя, не требуется.</w:t>
      </w:r>
    </w:p>
    <w:p w14:paraId="2CF7B4BB" w14:textId="77777777" w:rsidR="000D30C3" w:rsidRDefault="0032470B" w:rsidP="0032470B">
      <w:pPr>
        <w:spacing w:after="0"/>
        <w:ind w:firstLine="284"/>
        <w:rPr>
          <w:rFonts w:ascii="Times New Roman" w:hAnsi="Times New Roman" w:cs="Times New Roman"/>
          <w:sz w:val="24"/>
          <w:szCs w:val="24"/>
        </w:rPr>
      </w:pPr>
      <w:r w:rsidRPr="0032470B">
        <w:rPr>
          <w:rFonts w:ascii="Times New Roman" w:hAnsi="Times New Roman" w:cs="Times New Roman"/>
          <w:sz w:val="24"/>
          <w:szCs w:val="24"/>
        </w:rPr>
        <w:t>Заявителю обеспечивается возможность направления жалобы на решения, действия или бездействие органа местного самоуправления (организации), должностного лица органа местного самоуправления (организации) либо муниципального служащего в соответствии со статьей 11.2. Федерального закона от 27.07.2010 г.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w:t>
      </w:r>
      <w:r w:rsidR="000D30C3">
        <w:rPr>
          <w:rFonts w:ascii="Times New Roman" w:hAnsi="Times New Roman" w:cs="Times New Roman"/>
          <w:sz w:val="24"/>
          <w:szCs w:val="24"/>
        </w:rPr>
        <w:t xml:space="preserve"> </w:t>
      </w:r>
      <w:r w:rsidRPr="0032470B">
        <w:rPr>
          <w:rFonts w:ascii="Times New Roman" w:hAnsi="Times New Roman" w:cs="Times New Roman"/>
          <w:sz w:val="24"/>
          <w:szCs w:val="24"/>
        </w:rPr>
        <w:t xml:space="preserve">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14:paraId="446A24EB" w14:textId="35DD3696" w:rsidR="0032470B" w:rsidRDefault="0032470B" w:rsidP="0032470B">
      <w:pPr>
        <w:spacing w:after="0"/>
        <w:ind w:firstLine="284"/>
        <w:rPr>
          <w:rFonts w:ascii="Times New Roman" w:hAnsi="Times New Roman" w:cs="Times New Roman"/>
          <w:sz w:val="24"/>
          <w:szCs w:val="24"/>
        </w:rPr>
      </w:pPr>
      <w:r w:rsidRPr="0032470B">
        <w:rPr>
          <w:rFonts w:ascii="Times New Roman" w:hAnsi="Times New Roman" w:cs="Times New Roman"/>
          <w:sz w:val="24"/>
          <w:szCs w:val="24"/>
        </w:rPr>
        <w:t>5.10.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14:paraId="0283EB5E" w14:textId="77777777" w:rsidR="000D30C3" w:rsidRPr="0032470B" w:rsidRDefault="000D30C3" w:rsidP="0032470B">
      <w:pPr>
        <w:spacing w:after="0"/>
        <w:ind w:firstLine="284"/>
        <w:rPr>
          <w:rFonts w:ascii="Times New Roman" w:hAnsi="Times New Roman" w:cs="Times New Roman"/>
          <w:sz w:val="24"/>
          <w:szCs w:val="24"/>
        </w:rPr>
      </w:pPr>
    </w:p>
    <w:p w14:paraId="371736D2" w14:textId="77777777" w:rsidR="0032470B" w:rsidRPr="0032470B" w:rsidRDefault="0032470B" w:rsidP="000D30C3">
      <w:pPr>
        <w:spacing w:after="0"/>
        <w:ind w:firstLine="284"/>
        <w:jc w:val="center"/>
        <w:rPr>
          <w:rFonts w:ascii="Times New Roman" w:hAnsi="Times New Roman" w:cs="Times New Roman"/>
          <w:b/>
          <w:bCs/>
          <w:sz w:val="24"/>
          <w:szCs w:val="24"/>
        </w:rPr>
      </w:pPr>
      <w:r w:rsidRPr="0032470B">
        <w:rPr>
          <w:rFonts w:ascii="Times New Roman" w:hAnsi="Times New Roman" w:cs="Times New Roman"/>
          <w:b/>
          <w:bCs/>
          <w:sz w:val="24"/>
          <w:szCs w:val="24"/>
        </w:rPr>
        <w:t>Сроки рассмотрения жалобы</w:t>
      </w:r>
    </w:p>
    <w:p w14:paraId="109EDBE7" w14:textId="77777777" w:rsidR="0032470B" w:rsidRPr="0032470B" w:rsidRDefault="0032470B" w:rsidP="0032470B">
      <w:pPr>
        <w:spacing w:after="0"/>
        <w:ind w:firstLine="284"/>
        <w:rPr>
          <w:rFonts w:ascii="Times New Roman" w:hAnsi="Times New Roman" w:cs="Times New Roman"/>
          <w:sz w:val="24"/>
          <w:szCs w:val="24"/>
        </w:rPr>
      </w:pPr>
      <w:r w:rsidRPr="0032470B">
        <w:rPr>
          <w:rFonts w:ascii="Times New Roman" w:hAnsi="Times New Roman" w:cs="Times New Roman"/>
          <w:sz w:val="24"/>
          <w:szCs w:val="24"/>
        </w:rPr>
        <w:t>5.11. Жалоба, поступившая в органа местного самоуправления, МФЦ, в организации, предусмотренные частью 1.1 статьи 16 Федерального закона от 27.07.2010 г. № 210-ФЗ,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в течение 5 рабочих дней со дня ее регистрации.</w:t>
      </w:r>
    </w:p>
    <w:p w14:paraId="3966D694" w14:textId="77777777" w:rsidR="0032470B" w:rsidRPr="0032470B" w:rsidRDefault="0032470B" w:rsidP="0032470B">
      <w:pPr>
        <w:spacing w:after="0"/>
        <w:ind w:firstLine="284"/>
        <w:rPr>
          <w:rFonts w:ascii="Times New Roman" w:hAnsi="Times New Roman" w:cs="Times New Roman"/>
          <w:b/>
          <w:bCs/>
          <w:sz w:val="24"/>
          <w:szCs w:val="24"/>
        </w:rPr>
      </w:pPr>
      <w:r w:rsidRPr="0032470B">
        <w:rPr>
          <w:rFonts w:ascii="Times New Roman" w:hAnsi="Times New Roman" w:cs="Times New Roman"/>
          <w:b/>
          <w:bCs/>
          <w:sz w:val="24"/>
          <w:szCs w:val="24"/>
        </w:rPr>
        <w:t>Результат рассмотрения жалобы</w:t>
      </w:r>
    </w:p>
    <w:p w14:paraId="3942C54E" w14:textId="19E92495" w:rsidR="0032470B" w:rsidRDefault="0032470B" w:rsidP="0032470B">
      <w:pPr>
        <w:spacing w:after="0"/>
        <w:ind w:firstLine="284"/>
        <w:rPr>
          <w:rFonts w:ascii="Times New Roman" w:hAnsi="Times New Roman" w:cs="Times New Roman"/>
          <w:sz w:val="24"/>
          <w:szCs w:val="24"/>
        </w:rPr>
      </w:pPr>
      <w:r w:rsidRPr="0032470B">
        <w:rPr>
          <w:rFonts w:ascii="Times New Roman" w:hAnsi="Times New Roman" w:cs="Times New Roman"/>
          <w:sz w:val="24"/>
          <w:szCs w:val="24"/>
        </w:rPr>
        <w:t>5.12. По результатам рассмотрения жалобы принимается одно из следующих решений: 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Оренбургской области, настоящим административным регламентом; 2) в удовлетворении жалобы отказывается.</w:t>
      </w:r>
    </w:p>
    <w:p w14:paraId="202D1AC9" w14:textId="77777777" w:rsidR="000D30C3" w:rsidRPr="0032470B" w:rsidRDefault="000D30C3" w:rsidP="0032470B">
      <w:pPr>
        <w:spacing w:after="0"/>
        <w:ind w:firstLine="284"/>
        <w:rPr>
          <w:rFonts w:ascii="Times New Roman" w:hAnsi="Times New Roman" w:cs="Times New Roman"/>
          <w:sz w:val="24"/>
          <w:szCs w:val="24"/>
        </w:rPr>
      </w:pPr>
    </w:p>
    <w:p w14:paraId="51981D7F" w14:textId="77777777" w:rsidR="0032470B" w:rsidRPr="0032470B" w:rsidRDefault="0032470B" w:rsidP="0032470B">
      <w:pPr>
        <w:spacing w:after="0"/>
        <w:ind w:firstLine="284"/>
        <w:rPr>
          <w:rFonts w:ascii="Times New Roman" w:hAnsi="Times New Roman" w:cs="Times New Roman"/>
          <w:b/>
          <w:bCs/>
          <w:sz w:val="24"/>
          <w:szCs w:val="24"/>
        </w:rPr>
      </w:pPr>
      <w:r w:rsidRPr="0032470B">
        <w:rPr>
          <w:rFonts w:ascii="Times New Roman" w:hAnsi="Times New Roman" w:cs="Times New Roman"/>
          <w:b/>
          <w:bCs/>
          <w:sz w:val="24"/>
          <w:szCs w:val="24"/>
        </w:rPr>
        <w:lastRenderedPageBreak/>
        <w:t>Порядок информирования заявителя о результатах рассмотрения жалобы</w:t>
      </w:r>
    </w:p>
    <w:p w14:paraId="4CB19413" w14:textId="77777777" w:rsidR="000D30C3" w:rsidRDefault="0032470B" w:rsidP="0032470B">
      <w:pPr>
        <w:spacing w:after="0"/>
        <w:ind w:firstLine="284"/>
        <w:rPr>
          <w:rFonts w:ascii="Times New Roman" w:hAnsi="Times New Roman" w:cs="Times New Roman"/>
          <w:sz w:val="24"/>
          <w:szCs w:val="24"/>
        </w:rPr>
      </w:pPr>
      <w:r w:rsidRPr="0032470B">
        <w:rPr>
          <w:rFonts w:ascii="Times New Roman" w:hAnsi="Times New Roman" w:cs="Times New Roman"/>
          <w:sz w:val="24"/>
          <w:szCs w:val="24"/>
        </w:rPr>
        <w:t xml:space="preserve">5.13. Мотивированный ответ о результатах рассмотрения жалобы направляется заявителю в письменной форме и по желанию заявителя в электронной форме не позднее дня, следующего за днем принятия решения, указанного в административном регламенте. 5.14. В случае если жалоба была направлена посредством системы досудебного обжалования, ответ заявителю направляется посредством данной системы. </w:t>
      </w:r>
    </w:p>
    <w:p w14:paraId="7FC1024C" w14:textId="77777777" w:rsidR="000D30C3" w:rsidRDefault="0032470B" w:rsidP="0032470B">
      <w:pPr>
        <w:spacing w:after="0"/>
        <w:ind w:firstLine="284"/>
        <w:rPr>
          <w:rFonts w:ascii="Times New Roman" w:hAnsi="Times New Roman" w:cs="Times New Roman"/>
          <w:sz w:val="24"/>
          <w:szCs w:val="24"/>
        </w:rPr>
      </w:pPr>
      <w:r w:rsidRPr="0032470B">
        <w:rPr>
          <w:rFonts w:ascii="Times New Roman" w:hAnsi="Times New Roman" w:cs="Times New Roman"/>
          <w:sz w:val="24"/>
          <w:szCs w:val="24"/>
        </w:rPr>
        <w:t xml:space="preserve">5.15. В случае признания жалобы подлежащей удовлетворению в ответе заявителю дается информация о действиях, осуществляемых органом местного самоуправления, предоставляющим муниципальную услугу, МФЦ либо организацией, предусмотренной частью 1.1 статьи 16 Федерального закона от 27.07.2010 г.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14:paraId="53B07B02" w14:textId="12D44835" w:rsidR="0032470B" w:rsidRDefault="0032470B" w:rsidP="0032470B">
      <w:pPr>
        <w:spacing w:after="0"/>
        <w:ind w:firstLine="284"/>
        <w:rPr>
          <w:rFonts w:ascii="Times New Roman" w:hAnsi="Times New Roman" w:cs="Times New Roman"/>
          <w:sz w:val="24"/>
          <w:szCs w:val="24"/>
        </w:rPr>
      </w:pPr>
      <w:r w:rsidRPr="0032470B">
        <w:rPr>
          <w:rFonts w:ascii="Times New Roman" w:hAnsi="Times New Roman" w:cs="Times New Roman"/>
          <w:sz w:val="24"/>
          <w:szCs w:val="24"/>
        </w:rPr>
        <w:t xml:space="preserve">5.16. В случае признания жалобы, не подлежащей удовлетворению в ответе </w:t>
      </w:r>
      <w:proofErr w:type="gramStart"/>
      <w:r w:rsidRPr="0032470B">
        <w:rPr>
          <w:rFonts w:ascii="Times New Roman" w:hAnsi="Times New Roman" w:cs="Times New Roman"/>
          <w:sz w:val="24"/>
          <w:szCs w:val="24"/>
        </w:rPr>
        <w:t>заявителю</w:t>
      </w:r>
      <w:proofErr w:type="gramEnd"/>
      <w:r w:rsidRPr="0032470B">
        <w:rPr>
          <w:rFonts w:ascii="Times New Roman" w:hAnsi="Times New Roman" w:cs="Times New Roman"/>
          <w:sz w:val="24"/>
          <w:szCs w:val="24"/>
        </w:rPr>
        <w:t xml:space="preserve"> даются аргументированные разъяснения о причинах принятого решения, а также информация о порядке обжалования принятого решения.</w:t>
      </w:r>
    </w:p>
    <w:p w14:paraId="74E2E78D" w14:textId="77777777" w:rsidR="00814611" w:rsidRDefault="00814611" w:rsidP="0032470B">
      <w:pPr>
        <w:spacing w:after="0"/>
        <w:ind w:firstLine="284"/>
        <w:rPr>
          <w:rFonts w:ascii="Times New Roman" w:hAnsi="Times New Roman" w:cs="Times New Roman"/>
          <w:sz w:val="24"/>
          <w:szCs w:val="24"/>
        </w:rPr>
      </w:pPr>
    </w:p>
    <w:p w14:paraId="400F696B" w14:textId="77777777" w:rsidR="00814611" w:rsidRPr="00814611" w:rsidRDefault="00814611" w:rsidP="00814611">
      <w:pPr>
        <w:spacing w:after="0"/>
        <w:ind w:firstLine="284"/>
        <w:jc w:val="center"/>
        <w:rPr>
          <w:rFonts w:ascii="Times New Roman" w:hAnsi="Times New Roman" w:cs="Times New Roman"/>
          <w:b/>
          <w:bCs/>
          <w:sz w:val="24"/>
          <w:szCs w:val="24"/>
        </w:rPr>
      </w:pPr>
      <w:r w:rsidRPr="00814611">
        <w:rPr>
          <w:rFonts w:ascii="Times New Roman" w:hAnsi="Times New Roman" w:cs="Times New Roman"/>
          <w:b/>
          <w:bCs/>
          <w:sz w:val="24"/>
          <w:szCs w:val="24"/>
        </w:rPr>
        <w:t>Порядок обжалования решения по жалобе</w:t>
      </w:r>
    </w:p>
    <w:p w14:paraId="2A4C0BFC" w14:textId="3FDA054F" w:rsidR="00814611" w:rsidRDefault="00814611" w:rsidP="00814611">
      <w:pPr>
        <w:spacing w:after="0"/>
        <w:ind w:firstLine="284"/>
        <w:rPr>
          <w:rFonts w:ascii="Times New Roman" w:hAnsi="Times New Roman" w:cs="Times New Roman"/>
          <w:sz w:val="24"/>
          <w:szCs w:val="24"/>
        </w:rPr>
      </w:pPr>
      <w:r w:rsidRPr="00814611">
        <w:rPr>
          <w:rFonts w:ascii="Times New Roman" w:hAnsi="Times New Roman" w:cs="Times New Roman"/>
          <w:sz w:val="24"/>
          <w:szCs w:val="24"/>
        </w:rPr>
        <w:t>5.17. Заявитель вправе обжаловать принятое по жалобе решение в порядке, установленном настоящим административным регламентом.</w:t>
      </w:r>
    </w:p>
    <w:p w14:paraId="2A0A6F8F" w14:textId="77777777" w:rsidR="00814611" w:rsidRPr="00814611" w:rsidRDefault="00814611" w:rsidP="00814611">
      <w:pPr>
        <w:spacing w:after="0"/>
        <w:ind w:firstLine="284"/>
        <w:rPr>
          <w:rFonts w:ascii="Times New Roman" w:hAnsi="Times New Roman" w:cs="Times New Roman"/>
          <w:sz w:val="24"/>
          <w:szCs w:val="24"/>
        </w:rPr>
      </w:pPr>
    </w:p>
    <w:p w14:paraId="42747B6B" w14:textId="77777777" w:rsidR="00814611" w:rsidRPr="00814611" w:rsidRDefault="00814611" w:rsidP="00814611">
      <w:pPr>
        <w:spacing w:after="0"/>
        <w:ind w:firstLine="284"/>
        <w:jc w:val="center"/>
        <w:rPr>
          <w:rFonts w:ascii="Times New Roman" w:hAnsi="Times New Roman" w:cs="Times New Roman"/>
          <w:b/>
          <w:bCs/>
          <w:sz w:val="24"/>
          <w:szCs w:val="24"/>
        </w:rPr>
      </w:pPr>
      <w:r w:rsidRPr="00814611">
        <w:rPr>
          <w:rFonts w:ascii="Times New Roman" w:hAnsi="Times New Roman" w:cs="Times New Roman"/>
          <w:b/>
          <w:bCs/>
          <w:sz w:val="24"/>
          <w:szCs w:val="24"/>
        </w:rPr>
        <w:t>Право заявителя на получение информации и документов</w:t>
      </w:r>
    </w:p>
    <w:p w14:paraId="09AF8C8B" w14:textId="6D667BD7" w:rsidR="00814611" w:rsidRDefault="00814611" w:rsidP="00814611">
      <w:pPr>
        <w:spacing w:after="0"/>
        <w:ind w:firstLine="284"/>
        <w:rPr>
          <w:rFonts w:ascii="Times New Roman" w:hAnsi="Times New Roman" w:cs="Times New Roman"/>
          <w:sz w:val="24"/>
          <w:szCs w:val="24"/>
        </w:rPr>
      </w:pPr>
      <w:r w:rsidRPr="00814611">
        <w:rPr>
          <w:rFonts w:ascii="Times New Roman" w:hAnsi="Times New Roman" w:cs="Times New Roman"/>
          <w:sz w:val="24"/>
          <w:szCs w:val="24"/>
        </w:rPr>
        <w:t>5.18. Заявитель имеет право на получение информации и документов, необходимых для обоснования и рассмотрения жалобы, если иное не предусмотрено законодательством Российской Федерации.</w:t>
      </w:r>
    </w:p>
    <w:p w14:paraId="0FA9DE78" w14:textId="77777777" w:rsidR="00814611" w:rsidRPr="00814611" w:rsidRDefault="00814611" w:rsidP="00814611">
      <w:pPr>
        <w:spacing w:after="0"/>
        <w:ind w:firstLine="284"/>
        <w:rPr>
          <w:rFonts w:ascii="Times New Roman" w:hAnsi="Times New Roman" w:cs="Times New Roman"/>
          <w:sz w:val="24"/>
          <w:szCs w:val="24"/>
        </w:rPr>
      </w:pPr>
    </w:p>
    <w:p w14:paraId="2EAF6DB7" w14:textId="77777777" w:rsidR="00814611" w:rsidRPr="00814611" w:rsidRDefault="00814611" w:rsidP="00814611">
      <w:pPr>
        <w:spacing w:after="0"/>
        <w:ind w:firstLine="284"/>
        <w:jc w:val="center"/>
        <w:rPr>
          <w:rFonts w:ascii="Times New Roman" w:hAnsi="Times New Roman" w:cs="Times New Roman"/>
          <w:b/>
          <w:bCs/>
          <w:sz w:val="24"/>
          <w:szCs w:val="24"/>
        </w:rPr>
      </w:pPr>
      <w:r w:rsidRPr="00814611">
        <w:rPr>
          <w:rFonts w:ascii="Times New Roman" w:hAnsi="Times New Roman" w:cs="Times New Roman"/>
          <w:b/>
          <w:bCs/>
          <w:sz w:val="24"/>
          <w:szCs w:val="24"/>
        </w:rPr>
        <w:t>Способы информирования заявителя</w:t>
      </w:r>
    </w:p>
    <w:p w14:paraId="1B10C852" w14:textId="02C862B6" w:rsidR="00814611" w:rsidRDefault="00814611" w:rsidP="00814611">
      <w:pPr>
        <w:spacing w:after="0"/>
        <w:ind w:firstLine="284"/>
        <w:rPr>
          <w:rFonts w:ascii="Times New Roman" w:hAnsi="Times New Roman" w:cs="Times New Roman"/>
          <w:sz w:val="24"/>
          <w:szCs w:val="24"/>
        </w:rPr>
      </w:pPr>
      <w:r w:rsidRPr="00814611">
        <w:rPr>
          <w:rFonts w:ascii="Times New Roman" w:hAnsi="Times New Roman" w:cs="Times New Roman"/>
          <w:sz w:val="24"/>
          <w:szCs w:val="24"/>
        </w:rPr>
        <w:t>5.19. Информирование заявителей о порядке подачи и рассмотрения жалобы осуществляется следующими способами: 1) путем личного обращения заявителя, либо по телефону со специалистами, ответственными за рассмотрение жалобы; 2) путем взаимодействия специалистов, ответственных за рассмотрение жалобы, с заявителем (его представителем) по почте, по электронной почте; 3) посредством информационных материалов, которые размещаются на официальном сайте.</w:t>
      </w:r>
    </w:p>
    <w:p w14:paraId="5C7F8DAC" w14:textId="77777777" w:rsidR="00814611" w:rsidRPr="00814611" w:rsidRDefault="00814611" w:rsidP="00814611">
      <w:pPr>
        <w:spacing w:after="0"/>
        <w:ind w:firstLine="284"/>
        <w:rPr>
          <w:rFonts w:ascii="Times New Roman" w:hAnsi="Times New Roman" w:cs="Times New Roman"/>
          <w:sz w:val="24"/>
          <w:szCs w:val="24"/>
        </w:rPr>
      </w:pPr>
    </w:p>
    <w:p w14:paraId="6DE1A629" w14:textId="77777777" w:rsidR="00814611" w:rsidRPr="00814611" w:rsidRDefault="00814611" w:rsidP="00814611">
      <w:pPr>
        <w:spacing w:after="0"/>
        <w:ind w:firstLine="284"/>
        <w:jc w:val="center"/>
        <w:rPr>
          <w:rFonts w:ascii="Times New Roman" w:hAnsi="Times New Roman" w:cs="Times New Roman"/>
          <w:b/>
          <w:bCs/>
          <w:sz w:val="24"/>
          <w:szCs w:val="24"/>
        </w:rPr>
      </w:pPr>
      <w:r w:rsidRPr="00814611">
        <w:rPr>
          <w:rFonts w:ascii="Times New Roman" w:hAnsi="Times New Roman" w:cs="Times New Roman"/>
          <w:b/>
          <w:bCs/>
          <w:sz w:val="24"/>
          <w:szCs w:val="24"/>
        </w:rPr>
        <w:t>Способы информирования заявителей о порядке подачи и рассмотрения жалобы, в том числе с использованием ЕПГУ</w:t>
      </w:r>
    </w:p>
    <w:p w14:paraId="04B071D4" w14:textId="246AEA1D" w:rsidR="00814611" w:rsidRDefault="00814611" w:rsidP="00814611">
      <w:pPr>
        <w:spacing w:after="0"/>
        <w:ind w:firstLine="284"/>
        <w:rPr>
          <w:rFonts w:ascii="Times New Roman" w:hAnsi="Times New Roman" w:cs="Times New Roman"/>
          <w:sz w:val="24"/>
          <w:szCs w:val="24"/>
        </w:rPr>
      </w:pPr>
      <w:r w:rsidRPr="00814611">
        <w:rPr>
          <w:rFonts w:ascii="Times New Roman" w:hAnsi="Times New Roman" w:cs="Times New Roman"/>
          <w:sz w:val="24"/>
          <w:szCs w:val="24"/>
        </w:rPr>
        <w:t>5.20. 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муниципальной услуги, на официальном сайте, ЕПГУ.</w:t>
      </w:r>
    </w:p>
    <w:p w14:paraId="34A410DC" w14:textId="77777777" w:rsidR="00814611" w:rsidRPr="00814611" w:rsidRDefault="00814611" w:rsidP="00814611">
      <w:pPr>
        <w:spacing w:after="0"/>
        <w:ind w:firstLine="284"/>
        <w:rPr>
          <w:rFonts w:ascii="Times New Roman" w:hAnsi="Times New Roman" w:cs="Times New Roman"/>
          <w:sz w:val="24"/>
          <w:szCs w:val="24"/>
        </w:rPr>
      </w:pPr>
    </w:p>
    <w:p w14:paraId="000B7A1B" w14:textId="77777777" w:rsidR="00814611" w:rsidRPr="00814611" w:rsidRDefault="00814611" w:rsidP="00814611">
      <w:pPr>
        <w:spacing w:after="0"/>
        <w:ind w:firstLine="284"/>
        <w:jc w:val="center"/>
        <w:rPr>
          <w:rFonts w:ascii="Times New Roman" w:hAnsi="Times New Roman" w:cs="Times New Roman"/>
          <w:b/>
          <w:bCs/>
          <w:sz w:val="24"/>
          <w:szCs w:val="24"/>
        </w:rPr>
      </w:pPr>
      <w:r w:rsidRPr="00814611">
        <w:rPr>
          <w:rFonts w:ascii="Times New Roman" w:hAnsi="Times New Roman" w:cs="Times New Roman"/>
          <w:b/>
          <w:bCs/>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МФЦ, а также их должностных лиц</w:t>
      </w:r>
    </w:p>
    <w:p w14:paraId="0BDE5C69" w14:textId="77777777" w:rsidR="00814611" w:rsidRDefault="00814611" w:rsidP="00814611">
      <w:pPr>
        <w:spacing w:after="0"/>
        <w:ind w:firstLine="284"/>
        <w:rPr>
          <w:rFonts w:ascii="Times New Roman" w:hAnsi="Times New Roman" w:cs="Times New Roman"/>
          <w:sz w:val="24"/>
          <w:szCs w:val="24"/>
        </w:rPr>
      </w:pPr>
      <w:r w:rsidRPr="00814611">
        <w:rPr>
          <w:rFonts w:ascii="Times New Roman" w:hAnsi="Times New Roman" w:cs="Times New Roman"/>
          <w:sz w:val="24"/>
          <w:szCs w:val="24"/>
        </w:rPr>
        <w:t xml:space="preserve">5.21.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 Федеральным законом от 27 июля 2010 г. № 210-ФЗ «Об организации предоставления государственных и муниципальных услуг»; - постановлением Правительства РФ от 16 августа 2012 г.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w:t>
      </w:r>
      <w:r w:rsidRPr="00814611">
        <w:rPr>
          <w:rFonts w:ascii="Times New Roman" w:hAnsi="Times New Roman" w:cs="Times New Roman"/>
          <w:sz w:val="24"/>
          <w:szCs w:val="24"/>
        </w:rPr>
        <w:lastRenderedPageBreak/>
        <w:t>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 постановлением Правительства Российской Федерации от 20 ноября 2012 г.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503BB5E0" w14:textId="2E9ADEBC" w:rsidR="00814611" w:rsidRDefault="00814611" w:rsidP="00814611">
      <w:pPr>
        <w:spacing w:after="0"/>
        <w:ind w:firstLine="284"/>
        <w:rPr>
          <w:rFonts w:ascii="Times New Roman" w:hAnsi="Times New Roman" w:cs="Times New Roman"/>
          <w:sz w:val="24"/>
          <w:szCs w:val="24"/>
        </w:rPr>
      </w:pPr>
      <w:r w:rsidRPr="00814611">
        <w:rPr>
          <w:rFonts w:ascii="Times New Roman" w:hAnsi="Times New Roman" w:cs="Times New Roman"/>
          <w:sz w:val="24"/>
          <w:szCs w:val="24"/>
        </w:rPr>
        <w:t xml:space="preserve"> 5.24. Информация, указанная в данном разделе, размещается на Портале.</w:t>
      </w:r>
    </w:p>
    <w:p w14:paraId="065F8C5F" w14:textId="77777777" w:rsidR="008B75A3" w:rsidRPr="00814611" w:rsidRDefault="008B75A3" w:rsidP="00814611">
      <w:pPr>
        <w:spacing w:after="0"/>
        <w:ind w:firstLine="284"/>
        <w:rPr>
          <w:rFonts w:ascii="Times New Roman" w:hAnsi="Times New Roman" w:cs="Times New Roman"/>
          <w:sz w:val="24"/>
          <w:szCs w:val="24"/>
        </w:rPr>
      </w:pPr>
    </w:p>
    <w:p w14:paraId="1DBD4518" w14:textId="77777777" w:rsidR="00814611" w:rsidRPr="00814611" w:rsidRDefault="00814611" w:rsidP="008B75A3">
      <w:pPr>
        <w:spacing w:after="0"/>
        <w:ind w:firstLine="284"/>
        <w:jc w:val="center"/>
        <w:rPr>
          <w:rFonts w:ascii="Times New Roman" w:hAnsi="Times New Roman" w:cs="Times New Roman"/>
          <w:b/>
          <w:bCs/>
          <w:sz w:val="24"/>
          <w:szCs w:val="24"/>
        </w:rPr>
      </w:pPr>
      <w:r w:rsidRPr="00814611">
        <w:rPr>
          <w:rFonts w:ascii="Times New Roman" w:hAnsi="Times New Roman" w:cs="Times New Roman"/>
          <w:b/>
          <w:bCs/>
          <w:sz w:val="24"/>
          <w:szCs w:val="24"/>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14:paraId="011060B8" w14:textId="1A98C339" w:rsidR="00814611" w:rsidRDefault="00814611" w:rsidP="00814611">
      <w:pPr>
        <w:spacing w:after="0"/>
        <w:ind w:firstLine="284"/>
        <w:rPr>
          <w:rFonts w:ascii="Times New Roman" w:hAnsi="Times New Roman" w:cs="Times New Roman"/>
          <w:sz w:val="24"/>
          <w:szCs w:val="24"/>
        </w:rPr>
      </w:pPr>
      <w:r w:rsidRPr="00814611">
        <w:rPr>
          <w:rFonts w:ascii="Times New Roman" w:hAnsi="Times New Roman" w:cs="Times New Roman"/>
          <w:sz w:val="24"/>
          <w:szCs w:val="24"/>
        </w:rPr>
        <w:t>5.25. В случае если заявитель считает, что в ходе предоставления муниципальной услуги решениями и (или) действиями (бездействием) органов, предоставляющих муниципальные услуги, или их должностными лицами нарушены его права, он может обжаловать указанное решение и (или) действие (бездействие) в досудебном (внесудебном) порядке в соответствии с законодательством Российской Федерации.</w:t>
      </w:r>
    </w:p>
    <w:p w14:paraId="718629B6" w14:textId="77777777" w:rsidR="008B75A3" w:rsidRPr="00814611" w:rsidRDefault="008B75A3" w:rsidP="00814611">
      <w:pPr>
        <w:spacing w:after="0"/>
        <w:ind w:firstLine="284"/>
        <w:rPr>
          <w:rFonts w:ascii="Times New Roman" w:hAnsi="Times New Roman" w:cs="Times New Roman"/>
          <w:sz w:val="24"/>
          <w:szCs w:val="24"/>
        </w:rPr>
      </w:pPr>
    </w:p>
    <w:p w14:paraId="6C5B32C1" w14:textId="77777777" w:rsidR="00814611" w:rsidRPr="00814611" w:rsidRDefault="00814611" w:rsidP="008B75A3">
      <w:pPr>
        <w:spacing w:after="0"/>
        <w:ind w:firstLine="284"/>
        <w:jc w:val="center"/>
        <w:rPr>
          <w:rFonts w:ascii="Times New Roman" w:hAnsi="Times New Roman" w:cs="Times New Roman"/>
          <w:b/>
          <w:bCs/>
          <w:sz w:val="24"/>
          <w:szCs w:val="24"/>
        </w:rPr>
      </w:pPr>
      <w:r w:rsidRPr="00814611">
        <w:rPr>
          <w:rFonts w:ascii="Times New Roman" w:hAnsi="Times New Roman" w:cs="Times New Roman"/>
          <w:b/>
          <w:bCs/>
          <w:sz w:val="24"/>
          <w:szCs w:val="24"/>
        </w:rPr>
        <w:t>Органы государственной власти,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01B71400" w14:textId="77777777" w:rsidR="00814611" w:rsidRPr="00814611" w:rsidRDefault="00814611" w:rsidP="00814611">
      <w:pPr>
        <w:spacing w:after="0"/>
        <w:ind w:firstLine="284"/>
        <w:rPr>
          <w:rFonts w:ascii="Times New Roman" w:hAnsi="Times New Roman" w:cs="Times New Roman"/>
          <w:sz w:val="24"/>
          <w:szCs w:val="24"/>
        </w:rPr>
      </w:pPr>
      <w:r w:rsidRPr="00814611">
        <w:rPr>
          <w:rFonts w:ascii="Times New Roman" w:hAnsi="Times New Roman" w:cs="Times New Roman"/>
          <w:sz w:val="24"/>
          <w:szCs w:val="24"/>
        </w:rPr>
        <w:t>5.26. Жалоба подается в орган местного самоуправления, предоставляющий муниципальную услугу, МФЦ либо в орган, являющийся учредителем МФЦ, а также антимонопольный орган.</w:t>
      </w:r>
    </w:p>
    <w:p w14:paraId="6786E2A5" w14:textId="77777777" w:rsidR="00814611" w:rsidRPr="00814611" w:rsidRDefault="00814611" w:rsidP="00814611">
      <w:pPr>
        <w:spacing w:after="0"/>
        <w:ind w:firstLine="284"/>
        <w:rPr>
          <w:rFonts w:ascii="Times New Roman" w:hAnsi="Times New Roman" w:cs="Times New Roman"/>
          <w:sz w:val="24"/>
          <w:szCs w:val="24"/>
        </w:rPr>
      </w:pPr>
      <w:r w:rsidRPr="00814611">
        <w:rPr>
          <w:rFonts w:ascii="Times New Roman" w:hAnsi="Times New Roman" w:cs="Times New Roman"/>
          <w:sz w:val="24"/>
          <w:szCs w:val="24"/>
        </w:rPr>
        <w:t>Жалобы на решения и действия (бездействие) руководителя органа местного самоуправления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14:paraId="3CB1B8F3" w14:textId="42FB1A50" w:rsidR="00814611" w:rsidRDefault="00814611" w:rsidP="00814611">
      <w:pPr>
        <w:spacing w:after="0"/>
        <w:ind w:firstLine="284"/>
        <w:rPr>
          <w:rFonts w:ascii="Times New Roman" w:hAnsi="Times New Roman" w:cs="Times New Roman"/>
          <w:sz w:val="24"/>
          <w:szCs w:val="24"/>
        </w:rPr>
      </w:pPr>
      <w:r w:rsidRPr="00814611">
        <w:rPr>
          <w:rFonts w:ascii="Times New Roman" w:hAnsi="Times New Roman" w:cs="Times New Roman"/>
          <w:sz w:val="24"/>
          <w:szCs w:val="24"/>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w:t>
      </w:r>
    </w:p>
    <w:p w14:paraId="362D37D2" w14:textId="77777777" w:rsidR="008B75A3" w:rsidRPr="00814611" w:rsidRDefault="008B75A3" w:rsidP="00814611">
      <w:pPr>
        <w:spacing w:after="0"/>
        <w:ind w:firstLine="284"/>
        <w:rPr>
          <w:rFonts w:ascii="Times New Roman" w:hAnsi="Times New Roman" w:cs="Times New Roman"/>
          <w:sz w:val="24"/>
          <w:szCs w:val="24"/>
        </w:rPr>
      </w:pPr>
    </w:p>
    <w:p w14:paraId="09110711" w14:textId="77777777" w:rsidR="00814611" w:rsidRPr="00814611" w:rsidRDefault="00814611" w:rsidP="008B75A3">
      <w:pPr>
        <w:spacing w:after="0"/>
        <w:ind w:firstLine="284"/>
        <w:jc w:val="center"/>
        <w:rPr>
          <w:rFonts w:ascii="Times New Roman" w:hAnsi="Times New Roman" w:cs="Times New Roman"/>
          <w:b/>
          <w:bCs/>
          <w:sz w:val="24"/>
          <w:szCs w:val="24"/>
        </w:rPr>
      </w:pPr>
      <w:r w:rsidRPr="00814611">
        <w:rPr>
          <w:rFonts w:ascii="Times New Roman" w:hAnsi="Times New Roman" w:cs="Times New Roman"/>
          <w:b/>
          <w:bCs/>
          <w:sz w:val="24"/>
          <w:szCs w:val="24"/>
        </w:rPr>
        <w:t>Способы информирования заявителей о порядке подачи и рассмотрения жалобы, в том числе с использованием Портала</w:t>
      </w:r>
    </w:p>
    <w:p w14:paraId="6D48C0E9" w14:textId="7FC33513" w:rsidR="00814611" w:rsidRDefault="00814611" w:rsidP="00814611">
      <w:pPr>
        <w:spacing w:after="0"/>
        <w:ind w:firstLine="284"/>
        <w:rPr>
          <w:rFonts w:ascii="Times New Roman" w:hAnsi="Times New Roman" w:cs="Times New Roman"/>
          <w:sz w:val="24"/>
          <w:szCs w:val="24"/>
        </w:rPr>
      </w:pPr>
      <w:r w:rsidRPr="00814611">
        <w:rPr>
          <w:rFonts w:ascii="Times New Roman" w:hAnsi="Times New Roman" w:cs="Times New Roman"/>
          <w:sz w:val="24"/>
          <w:szCs w:val="24"/>
        </w:rPr>
        <w:t>5.27. Информирование заявителей о порядке подачи и рассмотрения жалобы обеспечивается посредством размещения информации на стенде в месте предоставления муниципальной услуги, на официальном сайте органа местного самоуправления, предоставляющего муниципальную услугу, на Портале.</w:t>
      </w:r>
    </w:p>
    <w:p w14:paraId="7ED8062C" w14:textId="77777777" w:rsidR="008B75A3" w:rsidRPr="00814611" w:rsidRDefault="008B75A3" w:rsidP="00814611">
      <w:pPr>
        <w:spacing w:after="0"/>
        <w:ind w:firstLine="284"/>
        <w:rPr>
          <w:rFonts w:ascii="Times New Roman" w:hAnsi="Times New Roman" w:cs="Times New Roman"/>
          <w:sz w:val="24"/>
          <w:szCs w:val="24"/>
        </w:rPr>
      </w:pPr>
    </w:p>
    <w:p w14:paraId="1B1D8B28" w14:textId="77777777" w:rsidR="00814611" w:rsidRPr="00814611" w:rsidRDefault="00814611" w:rsidP="008B75A3">
      <w:pPr>
        <w:spacing w:after="0"/>
        <w:ind w:firstLine="284"/>
        <w:jc w:val="center"/>
        <w:rPr>
          <w:rFonts w:ascii="Times New Roman" w:hAnsi="Times New Roman" w:cs="Times New Roman"/>
          <w:b/>
          <w:bCs/>
          <w:sz w:val="24"/>
          <w:szCs w:val="24"/>
        </w:rPr>
      </w:pPr>
      <w:r w:rsidRPr="00814611">
        <w:rPr>
          <w:rFonts w:ascii="Times New Roman" w:hAnsi="Times New Roman" w:cs="Times New Roman"/>
          <w:b/>
          <w:bCs/>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Оренбургской области, а также его должностных лиц</w:t>
      </w:r>
    </w:p>
    <w:p w14:paraId="14FD9412" w14:textId="23A4D5F2" w:rsidR="00814611" w:rsidRDefault="00814611" w:rsidP="00814611">
      <w:pPr>
        <w:spacing w:after="0"/>
        <w:ind w:firstLine="284"/>
        <w:rPr>
          <w:rFonts w:ascii="Times New Roman" w:hAnsi="Times New Roman" w:cs="Times New Roman"/>
          <w:sz w:val="24"/>
          <w:szCs w:val="24"/>
        </w:rPr>
      </w:pPr>
      <w:r w:rsidRPr="00814611">
        <w:rPr>
          <w:rFonts w:ascii="Times New Roman" w:hAnsi="Times New Roman" w:cs="Times New Roman"/>
          <w:sz w:val="24"/>
          <w:szCs w:val="24"/>
        </w:rPr>
        <w:t>5.28. Федеральный закон от 27.07.2010  № 210-ФЗ; постановление Правительства РФ от 16 августа 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w:t>
      </w:r>
      <w:r w:rsidR="008B75A3">
        <w:rPr>
          <w:rFonts w:ascii="Times New Roman" w:hAnsi="Times New Roman" w:cs="Times New Roman"/>
          <w:sz w:val="24"/>
          <w:szCs w:val="24"/>
        </w:rPr>
        <w:t xml:space="preserve"> </w:t>
      </w:r>
      <w:r w:rsidRPr="00814611">
        <w:rPr>
          <w:rFonts w:ascii="Times New Roman" w:hAnsi="Times New Roman" w:cs="Times New Roman"/>
          <w:sz w:val="24"/>
          <w:szCs w:val="24"/>
        </w:rPr>
        <w:t xml:space="preserve">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w:t>
      </w:r>
      <w:r w:rsidRPr="00814611">
        <w:rPr>
          <w:rFonts w:ascii="Times New Roman" w:hAnsi="Times New Roman" w:cs="Times New Roman"/>
          <w:sz w:val="24"/>
          <w:szCs w:val="24"/>
        </w:rPr>
        <w:lastRenderedPageBreak/>
        <w:t>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14:paraId="05B06608" w14:textId="5B46EE76" w:rsidR="008B75A3" w:rsidRDefault="008B75A3" w:rsidP="00814611">
      <w:pPr>
        <w:spacing w:after="0"/>
        <w:ind w:firstLine="284"/>
        <w:rPr>
          <w:rFonts w:ascii="Times New Roman" w:hAnsi="Times New Roman" w:cs="Times New Roman"/>
          <w:sz w:val="24"/>
          <w:szCs w:val="24"/>
        </w:rPr>
      </w:pPr>
    </w:p>
    <w:p w14:paraId="4B370F7D" w14:textId="77777777" w:rsidR="008B75A3" w:rsidRPr="00814611" w:rsidRDefault="008B75A3" w:rsidP="00814611">
      <w:pPr>
        <w:spacing w:after="0"/>
        <w:ind w:firstLine="284"/>
        <w:rPr>
          <w:rFonts w:ascii="Times New Roman" w:hAnsi="Times New Roman" w:cs="Times New Roman"/>
          <w:sz w:val="24"/>
          <w:szCs w:val="24"/>
        </w:rPr>
      </w:pPr>
    </w:p>
    <w:p w14:paraId="076C4711" w14:textId="77777777" w:rsidR="008B75A3" w:rsidRDefault="008B75A3" w:rsidP="008B75A3">
      <w:pPr>
        <w:spacing w:after="0"/>
        <w:ind w:firstLine="284"/>
        <w:jc w:val="right"/>
        <w:rPr>
          <w:rFonts w:ascii="Times New Roman" w:hAnsi="Times New Roman" w:cs="Times New Roman"/>
          <w:b/>
          <w:bCs/>
          <w:sz w:val="24"/>
          <w:szCs w:val="24"/>
        </w:rPr>
      </w:pPr>
      <w:r w:rsidRPr="008B75A3">
        <w:rPr>
          <w:rFonts w:ascii="Times New Roman" w:hAnsi="Times New Roman" w:cs="Times New Roman"/>
          <w:b/>
          <w:bCs/>
          <w:sz w:val="24"/>
          <w:szCs w:val="24"/>
        </w:rPr>
        <w:t xml:space="preserve">Приложение № 1 к типовому Административному </w:t>
      </w:r>
    </w:p>
    <w:p w14:paraId="0A87A3D6" w14:textId="5FEF09D3" w:rsidR="008B75A3" w:rsidRDefault="008B75A3" w:rsidP="008B75A3">
      <w:pPr>
        <w:spacing w:after="0"/>
        <w:ind w:firstLine="284"/>
        <w:jc w:val="right"/>
        <w:rPr>
          <w:rFonts w:ascii="Times New Roman" w:hAnsi="Times New Roman" w:cs="Times New Roman"/>
          <w:b/>
          <w:bCs/>
          <w:sz w:val="24"/>
          <w:szCs w:val="24"/>
        </w:rPr>
      </w:pPr>
      <w:r w:rsidRPr="008B75A3">
        <w:rPr>
          <w:rFonts w:ascii="Times New Roman" w:hAnsi="Times New Roman" w:cs="Times New Roman"/>
          <w:b/>
          <w:bCs/>
          <w:sz w:val="24"/>
          <w:szCs w:val="24"/>
        </w:rPr>
        <w:t>регламенту по предоставлению муниципальной услуги</w:t>
      </w:r>
    </w:p>
    <w:p w14:paraId="7058DBC3" w14:textId="77777777" w:rsidR="008B75A3" w:rsidRPr="008B75A3" w:rsidRDefault="008B75A3" w:rsidP="008B75A3">
      <w:pPr>
        <w:spacing w:after="0"/>
        <w:ind w:firstLine="284"/>
        <w:jc w:val="right"/>
        <w:rPr>
          <w:rFonts w:ascii="Times New Roman" w:hAnsi="Times New Roman" w:cs="Times New Roman"/>
          <w:b/>
          <w:bCs/>
          <w:sz w:val="24"/>
          <w:szCs w:val="24"/>
        </w:rPr>
      </w:pPr>
    </w:p>
    <w:p w14:paraId="10A50909" w14:textId="1BF3A833" w:rsidR="008B75A3" w:rsidRDefault="008B75A3" w:rsidP="008B75A3">
      <w:pPr>
        <w:spacing w:after="0"/>
        <w:ind w:firstLine="284"/>
        <w:rPr>
          <w:rFonts w:ascii="Times New Roman" w:hAnsi="Times New Roman" w:cs="Times New Roman"/>
          <w:sz w:val="24"/>
          <w:szCs w:val="24"/>
        </w:rPr>
      </w:pPr>
      <w:r w:rsidRPr="008B75A3">
        <w:rPr>
          <w:rFonts w:ascii="Times New Roman" w:hAnsi="Times New Roman" w:cs="Times New Roman"/>
          <w:sz w:val="24"/>
          <w:szCs w:val="24"/>
        </w:rPr>
        <w:t>Форма решения об утверждении схемы расположения земельного участка</w:t>
      </w:r>
    </w:p>
    <w:p w14:paraId="6D8876C7" w14:textId="05E054D0" w:rsidR="008B75A3" w:rsidRPr="008B75A3" w:rsidRDefault="008B75A3" w:rsidP="008B75A3">
      <w:pPr>
        <w:spacing w:after="0"/>
        <w:ind w:firstLine="284"/>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w:t>
      </w:r>
    </w:p>
    <w:p w14:paraId="26584BE7" w14:textId="77777777" w:rsidR="008B75A3" w:rsidRPr="008B75A3" w:rsidRDefault="008B75A3" w:rsidP="008B75A3">
      <w:pPr>
        <w:spacing w:after="0"/>
        <w:ind w:firstLine="284"/>
        <w:jc w:val="center"/>
        <w:rPr>
          <w:rFonts w:ascii="Times New Roman" w:hAnsi="Times New Roman" w:cs="Times New Roman"/>
          <w:sz w:val="24"/>
          <w:szCs w:val="24"/>
        </w:rPr>
      </w:pPr>
      <w:r w:rsidRPr="008B75A3">
        <w:rPr>
          <w:rFonts w:ascii="Times New Roman" w:hAnsi="Times New Roman" w:cs="Times New Roman"/>
          <w:sz w:val="24"/>
          <w:szCs w:val="24"/>
        </w:rPr>
        <w:t>(наименование уполномоченного органа местного самоуправления)</w:t>
      </w:r>
    </w:p>
    <w:p w14:paraId="64B42300" w14:textId="77777777" w:rsidR="008B75A3" w:rsidRDefault="008B75A3" w:rsidP="008B75A3">
      <w:pPr>
        <w:spacing w:after="0"/>
        <w:ind w:firstLine="284"/>
        <w:jc w:val="right"/>
        <w:rPr>
          <w:rFonts w:ascii="Times New Roman" w:hAnsi="Times New Roman" w:cs="Times New Roman"/>
          <w:sz w:val="24"/>
          <w:szCs w:val="24"/>
        </w:rPr>
      </w:pPr>
      <w:r w:rsidRPr="008B75A3">
        <w:rPr>
          <w:rFonts w:ascii="Times New Roman" w:hAnsi="Times New Roman" w:cs="Times New Roman"/>
          <w:sz w:val="24"/>
          <w:szCs w:val="24"/>
        </w:rPr>
        <w:t xml:space="preserve">Кому: </w:t>
      </w:r>
    </w:p>
    <w:p w14:paraId="06AFD31D" w14:textId="77777777" w:rsidR="008B75A3" w:rsidRDefault="008B75A3" w:rsidP="008B75A3">
      <w:pPr>
        <w:spacing w:after="0"/>
        <w:ind w:firstLine="284"/>
        <w:jc w:val="right"/>
        <w:rPr>
          <w:rFonts w:ascii="Times New Roman" w:hAnsi="Times New Roman" w:cs="Times New Roman"/>
          <w:sz w:val="24"/>
          <w:szCs w:val="24"/>
        </w:rPr>
      </w:pPr>
      <w:r w:rsidRPr="008B75A3">
        <w:rPr>
          <w:rFonts w:ascii="Times New Roman" w:hAnsi="Times New Roman" w:cs="Times New Roman"/>
          <w:sz w:val="24"/>
          <w:szCs w:val="24"/>
        </w:rPr>
        <w:t xml:space="preserve">Контактные данные: </w:t>
      </w:r>
    </w:p>
    <w:p w14:paraId="731C944B" w14:textId="77777777" w:rsidR="008B75A3" w:rsidRDefault="008B75A3" w:rsidP="008B75A3">
      <w:pPr>
        <w:spacing w:after="0"/>
        <w:ind w:firstLine="284"/>
        <w:jc w:val="right"/>
        <w:rPr>
          <w:rFonts w:ascii="Times New Roman" w:hAnsi="Times New Roman" w:cs="Times New Roman"/>
          <w:sz w:val="24"/>
          <w:szCs w:val="24"/>
        </w:rPr>
      </w:pPr>
      <w:r w:rsidRPr="008B75A3">
        <w:rPr>
          <w:rFonts w:ascii="Times New Roman" w:hAnsi="Times New Roman" w:cs="Times New Roman"/>
          <w:sz w:val="24"/>
          <w:szCs w:val="24"/>
        </w:rPr>
        <w:t xml:space="preserve">Представитель: </w:t>
      </w:r>
    </w:p>
    <w:p w14:paraId="2464A826" w14:textId="2242AE11" w:rsidR="008B75A3" w:rsidRPr="008B75A3" w:rsidRDefault="008B75A3" w:rsidP="008B75A3">
      <w:pPr>
        <w:spacing w:after="0"/>
        <w:ind w:firstLine="284"/>
        <w:jc w:val="right"/>
        <w:rPr>
          <w:rFonts w:ascii="Times New Roman" w:hAnsi="Times New Roman" w:cs="Times New Roman"/>
          <w:sz w:val="24"/>
          <w:szCs w:val="24"/>
        </w:rPr>
      </w:pPr>
      <w:r w:rsidRPr="008B75A3">
        <w:rPr>
          <w:rFonts w:ascii="Times New Roman" w:hAnsi="Times New Roman" w:cs="Times New Roman"/>
          <w:sz w:val="24"/>
          <w:szCs w:val="24"/>
        </w:rPr>
        <w:t>Контактные данные представителя:</w:t>
      </w:r>
    </w:p>
    <w:p w14:paraId="44937B5E" w14:textId="77777777" w:rsidR="008B75A3" w:rsidRPr="008B75A3" w:rsidRDefault="008B75A3" w:rsidP="008B75A3">
      <w:pPr>
        <w:spacing w:after="0"/>
        <w:ind w:firstLine="284"/>
        <w:jc w:val="center"/>
        <w:rPr>
          <w:rFonts w:ascii="Times New Roman" w:hAnsi="Times New Roman" w:cs="Times New Roman"/>
          <w:b/>
          <w:bCs/>
          <w:sz w:val="24"/>
          <w:szCs w:val="24"/>
        </w:rPr>
      </w:pPr>
      <w:r w:rsidRPr="008B75A3">
        <w:rPr>
          <w:rFonts w:ascii="Times New Roman" w:hAnsi="Times New Roman" w:cs="Times New Roman"/>
          <w:b/>
          <w:bCs/>
          <w:sz w:val="24"/>
          <w:szCs w:val="24"/>
        </w:rPr>
        <w:t>РЕШЕНИЕ</w:t>
      </w:r>
    </w:p>
    <w:p w14:paraId="68F09C83" w14:textId="77777777" w:rsidR="008B75A3" w:rsidRPr="008B75A3" w:rsidRDefault="008B75A3" w:rsidP="008B75A3">
      <w:pPr>
        <w:spacing w:after="0"/>
        <w:ind w:firstLine="284"/>
        <w:jc w:val="center"/>
        <w:rPr>
          <w:rFonts w:ascii="Times New Roman" w:hAnsi="Times New Roman" w:cs="Times New Roman"/>
          <w:b/>
          <w:bCs/>
          <w:sz w:val="24"/>
          <w:szCs w:val="24"/>
        </w:rPr>
      </w:pPr>
      <w:r w:rsidRPr="008B75A3">
        <w:rPr>
          <w:rFonts w:ascii="Times New Roman" w:hAnsi="Times New Roman" w:cs="Times New Roman"/>
          <w:b/>
          <w:bCs/>
          <w:sz w:val="24"/>
          <w:szCs w:val="24"/>
        </w:rPr>
        <w:t>От</w:t>
      </w:r>
      <w:r w:rsidRPr="008B75A3">
        <w:rPr>
          <w:rFonts w:ascii="Times New Roman" w:hAnsi="Times New Roman" w:cs="Times New Roman"/>
          <w:b/>
          <w:bCs/>
          <w:sz w:val="24"/>
          <w:szCs w:val="24"/>
          <w:u w:val="single"/>
        </w:rPr>
        <w:t xml:space="preserve">                                       </w:t>
      </w:r>
      <w:r w:rsidRPr="008B75A3">
        <w:rPr>
          <w:rFonts w:ascii="Times New Roman" w:hAnsi="Times New Roman" w:cs="Times New Roman"/>
          <w:b/>
          <w:bCs/>
          <w:sz w:val="24"/>
          <w:szCs w:val="24"/>
        </w:rPr>
        <w:t>№</w:t>
      </w:r>
    </w:p>
    <w:p w14:paraId="71B145D9" w14:textId="77777777" w:rsidR="008B75A3" w:rsidRPr="008B75A3" w:rsidRDefault="008B75A3" w:rsidP="008B75A3">
      <w:pPr>
        <w:spacing w:after="0"/>
        <w:ind w:firstLine="284"/>
        <w:jc w:val="center"/>
        <w:rPr>
          <w:rFonts w:ascii="Times New Roman" w:hAnsi="Times New Roman" w:cs="Times New Roman"/>
          <w:b/>
          <w:bCs/>
          <w:sz w:val="24"/>
          <w:szCs w:val="24"/>
        </w:rPr>
      </w:pPr>
      <w:r w:rsidRPr="008B75A3">
        <w:rPr>
          <w:rFonts w:ascii="Times New Roman" w:hAnsi="Times New Roman" w:cs="Times New Roman"/>
          <w:b/>
          <w:bCs/>
          <w:sz w:val="24"/>
          <w:szCs w:val="24"/>
        </w:rPr>
        <w:t>Об утверждении схемы расположения земельного участка (земельных участков) на  кадастровом плане территории</w:t>
      </w:r>
    </w:p>
    <w:p w14:paraId="4449DFE1" w14:textId="77777777" w:rsidR="00394384" w:rsidRDefault="008B75A3" w:rsidP="008B75A3">
      <w:pPr>
        <w:spacing w:after="0"/>
        <w:ind w:firstLine="284"/>
        <w:rPr>
          <w:rFonts w:ascii="Times New Roman" w:hAnsi="Times New Roman" w:cs="Times New Roman"/>
          <w:sz w:val="24"/>
          <w:szCs w:val="24"/>
        </w:rPr>
      </w:pPr>
      <w:r w:rsidRPr="008B75A3">
        <w:rPr>
          <w:rFonts w:ascii="Times New Roman" w:hAnsi="Times New Roman" w:cs="Times New Roman"/>
          <w:sz w:val="24"/>
          <w:szCs w:val="24"/>
        </w:rPr>
        <w:t>Рассмотрев заявление от</w:t>
      </w:r>
      <w:r w:rsidRPr="008B75A3">
        <w:rPr>
          <w:rFonts w:ascii="Times New Roman" w:hAnsi="Times New Roman" w:cs="Times New Roman"/>
          <w:sz w:val="24"/>
          <w:szCs w:val="24"/>
          <w:u w:val="single"/>
        </w:rPr>
        <w:t xml:space="preserve">                          </w:t>
      </w:r>
      <w:r w:rsidRPr="008B75A3">
        <w:rPr>
          <w:rFonts w:ascii="Times New Roman" w:hAnsi="Times New Roman" w:cs="Times New Roman"/>
          <w:sz w:val="24"/>
          <w:szCs w:val="24"/>
        </w:rPr>
        <w:t>_№</w:t>
      </w:r>
      <w:r w:rsidRPr="008B75A3">
        <w:rPr>
          <w:rFonts w:ascii="Times New Roman" w:hAnsi="Times New Roman" w:cs="Times New Roman"/>
          <w:sz w:val="24"/>
          <w:szCs w:val="24"/>
          <w:u w:val="single"/>
        </w:rPr>
        <w:t xml:space="preserve">                       </w:t>
      </w:r>
      <w:r w:rsidRPr="008B75A3">
        <w:rPr>
          <w:rFonts w:ascii="Times New Roman" w:hAnsi="Times New Roman" w:cs="Times New Roman"/>
          <w:sz w:val="24"/>
          <w:szCs w:val="24"/>
        </w:rPr>
        <w:t xml:space="preserve">_ </w:t>
      </w:r>
    </w:p>
    <w:p w14:paraId="6B063CA7" w14:textId="77777777" w:rsidR="00394384" w:rsidRDefault="008B75A3" w:rsidP="008B75A3">
      <w:pPr>
        <w:spacing w:after="0"/>
        <w:ind w:firstLine="284"/>
        <w:rPr>
          <w:rFonts w:ascii="Times New Roman" w:hAnsi="Times New Roman" w:cs="Times New Roman"/>
          <w:sz w:val="24"/>
          <w:szCs w:val="24"/>
        </w:rPr>
      </w:pPr>
      <w:r w:rsidRPr="008B75A3">
        <w:rPr>
          <w:rFonts w:ascii="Times New Roman" w:hAnsi="Times New Roman" w:cs="Times New Roman"/>
          <w:sz w:val="24"/>
          <w:szCs w:val="24"/>
        </w:rPr>
        <w:t>(Заявитель:</w:t>
      </w:r>
      <w:r w:rsidRPr="008B75A3">
        <w:rPr>
          <w:rFonts w:ascii="Times New Roman" w:hAnsi="Times New Roman" w:cs="Times New Roman"/>
          <w:sz w:val="24"/>
          <w:szCs w:val="24"/>
          <w:u w:val="single"/>
        </w:rPr>
        <w:t xml:space="preserve">                                               </w:t>
      </w:r>
      <w:r w:rsidRPr="008B75A3">
        <w:rPr>
          <w:rFonts w:ascii="Times New Roman" w:hAnsi="Times New Roman" w:cs="Times New Roman"/>
          <w:sz w:val="24"/>
          <w:szCs w:val="24"/>
        </w:rPr>
        <w:t xml:space="preserve">)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ст.11.10 Земельного кодекса Российской Федерации, принято РЕШЕНИЕ: </w:t>
      </w:r>
    </w:p>
    <w:p w14:paraId="2391A42D" w14:textId="77777777" w:rsidR="00394384" w:rsidRDefault="008B75A3" w:rsidP="008B75A3">
      <w:pPr>
        <w:spacing w:after="0"/>
        <w:ind w:firstLine="284"/>
        <w:rPr>
          <w:rFonts w:ascii="Times New Roman" w:hAnsi="Times New Roman" w:cs="Times New Roman"/>
          <w:sz w:val="24"/>
          <w:szCs w:val="24"/>
        </w:rPr>
      </w:pPr>
      <w:r w:rsidRPr="008B75A3">
        <w:rPr>
          <w:rFonts w:ascii="Times New Roman" w:hAnsi="Times New Roman" w:cs="Times New Roman"/>
          <w:sz w:val="24"/>
          <w:szCs w:val="24"/>
        </w:rPr>
        <w:t xml:space="preserve">1. Утвердить схему расположения земельного участка (земельных участков) на кадастровом плане территории, площадью </w:t>
      </w:r>
      <w:r w:rsidRPr="008B75A3">
        <w:rPr>
          <w:rFonts w:ascii="Times New Roman" w:hAnsi="Times New Roman" w:cs="Times New Roman"/>
          <w:sz w:val="24"/>
          <w:szCs w:val="24"/>
          <w:u w:val="single"/>
        </w:rPr>
        <w:t xml:space="preserve">    </w:t>
      </w:r>
      <w:r w:rsidRPr="008B75A3">
        <w:rPr>
          <w:rFonts w:ascii="Times New Roman" w:hAnsi="Times New Roman" w:cs="Times New Roman"/>
          <w:sz w:val="24"/>
          <w:szCs w:val="24"/>
        </w:rPr>
        <w:t xml:space="preserve">   в территориальной зоне /с видом разрешенного использования</w:t>
      </w:r>
      <w:r w:rsidRPr="008B75A3">
        <w:rPr>
          <w:rFonts w:ascii="Times New Roman" w:hAnsi="Times New Roman" w:cs="Times New Roman"/>
          <w:sz w:val="24"/>
          <w:szCs w:val="24"/>
          <w:u w:val="single"/>
        </w:rPr>
        <w:t xml:space="preserve">           </w:t>
      </w:r>
      <w:r w:rsidRPr="008B75A3">
        <w:rPr>
          <w:rFonts w:ascii="Times New Roman" w:hAnsi="Times New Roman" w:cs="Times New Roman"/>
          <w:sz w:val="24"/>
          <w:szCs w:val="24"/>
        </w:rPr>
        <w:t xml:space="preserve">из категории земель </w:t>
      </w:r>
      <w:r w:rsidRPr="008B75A3">
        <w:rPr>
          <w:rFonts w:ascii="Times New Roman" w:hAnsi="Times New Roman" w:cs="Times New Roman"/>
          <w:sz w:val="24"/>
          <w:szCs w:val="24"/>
          <w:u w:val="single"/>
        </w:rPr>
        <w:t xml:space="preserve"> </w:t>
      </w:r>
      <w:r w:rsidRPr="008B75A3">
        <w:rPr>
          <w:rFonts w:ascii="Times New Roman" w:hAnsi="Times New Roman" w:cs="Times New Roman"/>
          <w:sz w:val="24"/>
          <w:szCs w:val="24"/>
        </w:rPr>
        <w:t>, расположенных по адресу</w:t>
      </w:r>
      <w:r w:rsidR="00394384">
        <w:rPr>
          <w:rFonts w:ascii="Times New Roman" w:hAnsi="Times New Roman" w:cs="Times New Roman"/>
          <w:sz w:val="24"/>
          <w:szCs w:val="24"/>
        </w:rPr>
        <w:t>,</w:t>
      </w:r>
      <w:r w:rsidRPr="008B75A3">
        <w:rPr>
          <w:rFonts w:ascii="Times New Roman" w:hAnsi="Times New Roman" w:cs="Times New Roman"/>
          <w:sz w:val="24"/>
          <w:szCs w:val="24"/>
          <w:u w:val="single"/>
        </w:rPr>
        <w:t xml:space="preserve">                         </w:t>
      </w:r>
      <w:r w:rsidRPr="008B75A3">
        <w:rPr>
          <w:rFonts w:ascii="Times New Roman" w:hAnsi="Times New Roman" w:cs="Times New Roman"/>
          <w:sz w:val="24"/>
          <w:szCs w:val="24"/>
        </w:rPr>
        <w:t xml:space="preserve"> образованных из земель /земельного участка   с кадастровым   номером   (земельных    участков    с    кадастровыми номерами) путем</w:t>
      </w:r>
      <w:r w:rsidRPr="008B75A3">
        <w:rPr>
          <w:rFonts w:ascii="Times New Roman" w:hAnsi="Times New Roman" w:cs="Times New Roman"/>
          <w:sz w:val="24"/>
          <w:szCs w:val="24"/>
          <w:u w:val="single"/>
        </w:rPr>
        <w:t xml:space="preserve">     </w:t>
      </w:r>
      <w:r w:rsidRPr="008B75A3">
        <w:rPr>
          <w:rFonts w:ascii="Times New Roman" w:hAnsi="Times New Roman" w:cs="Times New Roman"/>
          <w:sz w:val="24"/>
          <w:szCs w:val="24"/>
        </w:rPr>
        <w:t xml:space="preserve">. </w:t>
      </w:r>
    </w:p>
    <w:p w14:paraId="19436416" w14:textId="60578309" w:rsidR="00814611" w:rsidRDefault="008B75A3" w:rsidP="00394384">
      <w:pPr>
        <w:spacing w:after="0"/>
        <w:ind w:firstLine="284"/>
        <w:rPr>
          <w:rFonts w:ascii="Times New Roman" w:hAnsi="Times New Roman" w:cs="Times New Roman"/>
          <w:sz w:val="24"/>
          <w:szCs w:val="24"/>
        </w:rPr>
      </w:pPr>
      <w:r w:rsidRPr="008B75A3">
        <w:rPr>
          <w:rFonts w:ascii="Times New Roman" w:hAnsi="Times New Roman" w:cs="Times New Roman"/>
          <w:sz w:val="24"/>
          <w:szCs w:val="24"/>
        </w:rPr>
        <w:t>2. Заявитель (</w:t>
      </w:r>
      <w:r w:rsidRPr="008B75A3">
        <w:rPr>
          <w:rFonts w:ascii="Times New Roman" w:hAnsi="Times New Roman" w:cs="Times New Roman"/>
          <w:i/>
          <w:iCs/>
          <w:sz w:val="24"/>
          <w:szCs w:val="24"/>
        </w:rPr>
        <w:t>указать ФИО, паспортные данные (для физического лица), наименование, ОГРН (для юридического лица)</w:t>
      </w:r>
      <w:r w:rsidRPr="008B75A3">
        <w:rPr>
          <w:rFonts w:ascii="Times New Roman" w:hAnsi="Times New Roman" w:cs="Times New Roman"/>
          <w:sz w:val="24"/>
          <w:szCs w:val="24"/>
        </w:rPr>
        <w:t>) имеет право на обращение без</w:t>
      </w:r>
      <w:r w:rsidR="00394384">
        <w:rPr>
          <w:rFonts w:ascii="Times New Roman" w:hAnsi="Times New Roman" w:cs="Times New Roman"/>
          <w:sz w:val="24"/>
          <w:szCs w:val="24"/>
        </w:rPr>
        <w:t xml:space="preserve"> </w:t>
      </w:r>
      <w:r w:rsidR="00814611" w:rsidRPr="00814611">
        <w:rPr>
          <w:rFonts w:ascii="Times New Roman" w:hAnsi="Times New Roman" w:cs="Times New Roman"/>
          <w:sz w:val="24"/>
          <w:szCs w:val="24"/>
        </w:rPr>
        <w:t>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 3. Срок действия настоящего решения составляет два года.</w:t>
      </w:r>
    </w:p>
    <w:p w14:paraId="184AD4FA" w14:textId="77777777" w:rsidR="00394384" w:rsidRPr="00814611" w:rsidRDefault="00394384" w:rsidP="00394384">
      <w:pPr>
        <w:spacing w:after="0"/>
        <w:ind w:firstLine="284"/>
        <w:rPr>
          <w:rFonts w:ascii="Times New Roman" w:hAnsi="Times New Roman" w:cs="Times New Roman"/>
          <w:sz w:val="24"/>
          <w:szCs w:val="24"/>
        </w:rPr>
      </w:pPr>
    </w:p>
    <w:p w14:paraId="49635D6F" w14:textId="3FE6F66B" w:rsidR="00814611" w:rsidRDefault="00814611" w:rsidP="00814611">
      <w:pPr>
        <w:spacing w:after="0"/>
        <w:ind w:firstLine="284"/>
        <w:rPr>
          <w:rFonts w:ascii="Times New Roman" w:hAnsi="Times New Roman" w:cs="Times New Roman"/>
          <w:sz w:val="24"/>
          <w:szCs w:val="24"/>
        </w:rPr>
      </w:pPr>
      <w:r w:rsidRPr="00814611">
        <w:rPr>
          <w:rFonts w:ascii="Times New Roman" w:hAnsi="Times New Roman" w:cs="Times New Roman"/>
          <w:sz w:val="24"/>
          <w:szCs w:val="24"/>
        </w:rPr>
        <w:t xml:space="preserve">Должность уполномоченного лица </w:t>
      </w:r>
      <w:r w:rsidR="00394384">
        <w:rPr>
          <w:rFonts w:ascii="Times New Roman" w:hAnsi="Times New Roman" w:cs="Times New Roman"/>
          <w:sz w:val="24"/>
          <w:szCs w:val="24"/>
        </w:rPr>
        <w:t xml:space="preserve">                                </w:t>
      </w:r>
      <w:r w:rsidRPr="00814611">
        <w:rPr>
          <w:rFonts w:ascii="Times New Roman" w:hAnsi="Times New Roman" w:cs="Times New Roman"/>
          <w:sz w:val="24"/>
          <w:szCs w:val="24"/>
        </w:rPr>
        <w:t>Ф.И.О. уполномоченного лица</w:t>
      </w:r>
    </w:p>
    <w:p w14:paraId="6C89E301" w14:textId="00D67B8D" w:rsidR="00394384" w:rsidRDefault="00394384" w:rsidP="00814611">
      <w:pPr>
        <w:spacing w:after="0"/>
        <w:ind w:firstLine="284"/>
        <w:rPr>
          <w:rFonts w:ascii="Times New Roman" w:hAnsi="Times New Roman" w:cs="Times New Roman"/>
          <w:sz w:val="24"/>
          <w:szCs w:val="24"/>
        </w:rPr>
      </w:pPr>
    </w:p>
    <w:p w14:paraId="77F0002A" w14:textId="13745466" w:rsidR="00FC3F2E" w:rsidRPr="00FC3F2E" w:rsidRDefault="00FC3F2E" w:rsidP="00FC3F2E">
      <w:pPr>
        <w:autoSpaceDE w:val="0"/>
        <w:autoSpaceDN w:val="0"/>
        <w:adjustRightInd w:val="0"/>
        <w:spacing w:after="0" w:line="240" w:lineRule="auto"/>
        <w:jc w:val="center"/>
        <w:rPr>
          <w:rFonts w:ascii="Times New Roman" w:hAnsi="Times New Roman" w:cs="Times New Roman"/>
          <w:color w:val="000000"/>
        </w:rPr>
      </w:pPr>
      <w:r w:rsidRPr="00FC3F2E">
        <w:rPr>
          <w:rFonts w:ascii="Times New Roman" w:hAnsi="Times New Roman" w:cs="Times New Roman"/>
          <w:color w:val="000000"/>
        </w:rPr>
        <w:t>Электронная подпись</w:t>
      </w:r>
    </w:p>
    <w:p w14:paraId="3F4E9023" w14:textId="7860D533" w:rsidR="00394384" w:rsidRDefault="00394384" w:rsidP="00394384">
      <w:pPr>
        <w:spacing w:after="0"/>
        <w:ind w:firstLine="284"/>
        <w:jc w:val="center"/>
        <w:rPr>
          <w:rFonts w:ascii="Times New Roman" w:hAnsi="Times New Roman" w:cs="Times New Roman"/>
          <w:sz w:val="24"/>
          <w:szCs w:val="24"/>
        </w:rPr>
      </w:pPr>
    </w:p>
    <w:p w14:paraId="44EAD0BB" w14:textId="77777777" w:rsidR="00394384" w:rsidRPr="00814611" w:rsidRDefault="00394384" w:rsidP="00814611">
      <w:pPr>
        <w:spacing w:after="0"/>
        <w:ind w:firstLine="284"/>
        <w:rPr>
          <w:rFonts w:ascii="Times New Roman" w:hAnsi="Times New Roman" w:cs="Times New Roman"/>
          <w:sz w:val="24"/>
          <w:szCs w:val="24"/>
        </w:rPr>
      </w:pPr>
    </w:p>
    <w:p w14:paraId="2CC78476" w14:textId="77777777" w:rsidR="00A10B51" w:rsidRDefault="00A10B51" w:rsidP="00814611">
      <w:pPr>
        <w:spacing w:after="0"/>
        <w:ind w:firstLine="284"/>
        <w:rPr>
          <w:rFonts w:ascii="Times New Roman" w:hAnsi="Times New Roman" w:cs="Times New Roman"/>
          <w:b/>
          <w:bCs/>
          <w:sz w:val="24"/>
          <w:szCs w:val="24"/>
        </w:rPr>
      </w:pPr>
    </w:p>
    <w:p w14:paraId="6D002F24" w14:textId="77777777" w:rsidR="00A10B51" w:rsidRDefault="00A10B51" w:rsidP="00814611">
      <w:pPr>
        <w:spacing w:after="0"/>
        <w:ind w:firstLine="284"/>
        <w:rPr>
          <w:rFonts w:ascii="Times New Roman" w:hAnsi="Times New Roman" w:cs="Times New Roman"/>
          <w:b/>
          <w:bCs/>
          <w:sz w:val="24"/>
          <w:szCs w:val="24"/>
        </w:rPr>
      </w:pPr>
    </w:p>
    <w:p w14:paraId="72ED074D" w14:textId="77777777" w:rsidR="00A10B51" w:rsidRDefault="00A10B51" w:rsidP="00814611">
      <w:pPr>
        <w:spacing w:after="0"/>
        <w:ind w:firstLine="284"/>
        <w:rPr>
          <w:rFonts w:ascii="Times New Roman" w:hAnsi="Times New Roman" w:cs="Times New Roman"/>
          <w:b/>
          <w:bCs/>
          <w:sz w:val="24"/>
          <w:szCs w:val="24"/>
        </w:rPr>
      </w:pPr>
    </w:p>
    <w:p w14:paraId="06A0407C" w14:textId="77777777" w:rsidR="00A10B51" w:rsidRDefault="00A10B51" w:rsidP="00814611">
      <w:pPr>
        <w:spacing w:after="0"/>
        <w:ind w:firstLine="284"/>
        <w:rPr>
          <w:rFonts w:ascii="Times New Roman" w:hAnsi="Times New Roman" w:cs="Times New Roman"/>
          <w:b/>
          <w:bCs/>
          <w:sz w:val="24"/>
          <w:szCs w:val="24"/>
        </w:rPr>
      </w:pPr>
    </w:p>
    <w:p w14:paraId="5F9ED310" w14:textId="77777777" w:rsidR="00A10B51" w:rsidRDefault="00A10B51" w:rsidP="00814611">
      <w:pPr>
        <w:spacing w:after="0"/>
        <w:ind w:firstLine="284"/>
        <w:rPr>
          <w:rFonts w:ascii="Times New Roman" w:hAnsi="Times New Roman" w:cs="Times New Roman"/>
          <w:b/>
          <w:bCs/>
          <w:sz w:val="24"/>
          <w:szCs w:val="24"/>
        </w:rPr>
      </w:pPr>
    </w:p>
    <w:p w14:paraId="775EB0FF" w14:textId="77777777" w:rsidR="00A10B51" w:rsidRDefault="00A10B51" w:rsidP="00814611">
      <w:pPr>
        <w:spacing w:after="0"/>
        <w:ind w:firstLine="284"/>
        <w:rPr>
          <w:rFonts w:ascii="Times New Roman" w:hAnsi="Times New Roman" w:cs="Times New Roman"/>
          <w:b/>
          <w:bCs/>
          <w:sz w:val="24"/>
          <w:szCs w:val="24"/>
        </w:rPr>
      </w:pPr>
    </w:p>
    <w:p w14:paraId="099AC644" w14:textId="77777777" w:rsidR="00A10B51" w:rsidRDefault="00A10B51" w:rsidP="00814611">
      <w:pPr>
        <w:spacing w:after="0"/>
        <w:ind w:firstLine="284"/>
        <w:rPr>
          <w:rFonts w:ascii="Times New Roman" w:hAnsi="Times New Roman" w:cs="Times New Roman"/>
          <w:b/>
          <w:bCs/>
          <w:sz w:val="24"/>
          <w:szCs w:val="24"/>
        </w:rPr>
      </w:pPr>
    </w:p>
    <w:p w14:paraId="6428FB44" w14:textId="77777777" w:rsidR="00A10B51" w:rsidRDefault="00A10B51" w:rsidP="00814611">
      <w:pPr>
        <w:spacing w:after="0"/>
        <w:ind w:firstLine="284"/>
        <w:rPr>
          <w:rFonts w:ascii="Times New Roman" w:hAnsi="Times New Roman" w:cs="Times New Roman"/>
          <w:b/>
          <w:bCs/>
          <w:sz w:val="24"/>
          <w:szCs w:val="24"/>
        </w:rPr>
      </w:pPr>
    </w:p>
    <w:p w14:paraId="096130B2" w14:textId="77777777" w:rsidR="00A10B51" w:rsidRDefault="00A10B51" w:rsidP="00814611">
      <w:pPr>
        <w:spacing w:after="0"/>
        <w:ind w:firstLine="284"/>
        <w:rPr>
          <w:rFonts w:ascii="Times New Roman" w:hAnsi="Times New Roman" w:cs="Times New Roman"/>
          <w:b/>
          <w:bCs/>
          <w:sz w:val="24"/>
          <w:szCs w:val="24"/>
        </w:rPr>
      </w:pPr>
    </w:p>
    <w:p w14:paraId="7330332A" w14:textId="77777777" w:rsidR="00A10B51" w:rsidRDefault="00A10B51" w:rsidP="00A10B51">
      <w:pPr>
        <w:autoSpaceDE w:val="0"/>
        <w:autoSpaceDN w:val="0"/>
        <w:adjustRightInd w:val="0"/>
        <w:spacing w:after="0" w:line="240" w:lineRule="auto"/>
        <w:jc w:val="right"/>
        <w:rPr>
          <w:rFonts w:ascii="Times New Roman" w:hAnsi="Times New Roman" w:cs="Times New Roman"/>
          <w:b/>
          <w:bCs/>
          <w:color w:val="000000"/>
          <w:sz w:val="24"/>
          <w:szCs w:val="24"/>
        </w:rPr>
      </w:pPr>
      <w:r w:rsidRPr="00A10B51">
        <w:rPr>
          <w:rFonts w:ascii="Times New Roman" w:hAnsi="Times New Roman" w:cs="Times New Roman"/>
          <w:b/>
          <w:bCs/>
          <w:color w:val="000000"/>
          <w:sz w:val="24"/>
          <w:szCs w:val="24"/>
        </w:rPr>
        <w:lastRenderedPageBreak/>
        <w:t xml:space="preserve">Приложение № 2 к типовому Административному регламенту </w:t>
      </w:r>
    </w:p>
    <w:p w14:paraId="0F8518FE" w14:textId="567EFF9A" w:rsidR="00A10B51" w:rsidRDefault="00A10B51" w:rsidP="00A10B51">
      <w:pPr>
        <w:autoSpaceDE w:val="0"/>
        <w:autoSpaceDN w:val="0"/>
        <w:adjustRightInd w:val="0"/>
        <w:spacing w:after="0" w:line="240" w:lineRule="auto"/>
        <w:jc w:val="right"/>
        <w:rPr>
          <w:rFonts w:ascii="Times New Roman" w:hAnsi="Times New Roman" w:cs="Times New Roman"/>
          <w:b/>
          <w:bCs/>
          <w:color w:val="000000"/>
          <w:sz w:val="24"/>
          <w:szCs w:val="24"/>
        </w:rPr>
      </w:pPr>
      <w:r w:rsidRPr="00A10B51">
        <w:rPr>
          <w:rFonts w:ascii="Times New Roman" w:hAnsi="Times New Roman" w:cs="Times New Roman"/>
          <w:b/>
          <w:bCs/>
          <w:color w:val="000000"/>
          <w:sz w:val="24"/>
          <w:szCs w:val="24"/>
        </w:rPr>
        <w:t>по предоставлению муниципальной услуги</w:t>
      </w:r>
    </w:p>
    <w:p w14:paraId="6120AE01" w14:textId="77777777" w:rsidR="00A10B51" w:rsidRPr="00A10B51" w:rsidRDefault="00A10B51" w:rsidP="00A10B51">
      <w:pPr>
        <w:autoSpaceDE w:val="0"/>
        <w:autoSpaceDN w:val="0"/>
        <w:adjustRightInd w:val="0"/>
        <w:spacing w:after="0" w:line="240" w:lineRule="auto"/>
        <w:jc w:val="right"/>
        <w:rPr>
          <w:rFonts w:ascii="Times New Roman" w:hAnsi="Times New Roman" w:cs="Times New Roman"/>
          <w:b/>
          <w:bCs/>
          <w:color w:val="000000"/>
          <w:sz w:val="24"/>
          <w:szCs w:val="24"/>
        </w:rPr>
      </w:pPr>
    </w:p>
    <w:p w14:paraId="62FB1C71" w14:textId="703D88AC" w:rsidR="00A10B51" w:rsidRPr="00A10B51" w:rsidRDefault="00A10B51" w:rsidP="00A10B51">
      <w:pPr>
        <w:autoSpaceDE w:val="0"/>
        <w:autoSpaceDN w:val="0"/>
        <w:adjustRightInd w:val="0"/>
        <w:spacing w:after="0" w:line="240" w:lineRule="auto"/>
        <w:jc w:val="center"/>
        <w:rPr>
          <w:rFonts w:ascii="Times New Roman" w:hAnsi="Times New Roman" w:cs="Times New Roman"/>
          <w:b/>
          <w:bCs/>
          <w:color w:val="000000"/>
          <w:sz w:val="24"/>
          <w:szCs w:val="24"/>
        </w:rPr>
      </w:pPr>
      <w:r w:rsidRPr="00A10B51">
        <w:rPr>
          <w:rFonts w:ascii="Times New Roman" w:hAnsi="Times New Roman" w:cs="Times New Roman"/>
          <w:b/>
          <w:bCs/>
          <w:color w:val="000000"/>
          <w:sz w:val="24"/>
          <w:szCs w:val="24"/>
        </w:rPr>
        <w:t>Форма решения об отказе в утверждении схемы расположения земельного</w:t>
      </w:r>
    </w:p>
    <w:p w14:paraId="001C8B90" w14:textId="03B11810" w:rsidR="00A10B51" w:rsidRDefault="00A10B51" w:rsidP="00A10B51">
      <w:pPr>
        <w:autoSpaceDE w:val="0"/>
        <w:autoSpaceDN w:val="0"/>
        <w:adjustRightInd w:val="0"/>
        <w:spacing w:after="0" w:line="240" w:lineRule="auto"/>
        <w:jc w:val="center"/>
        <w:rPr>
          <w:rFonts w:ascii="Times New Roman" w:hAnsi="Times New Roman" w:cs="Times New Roman"/>
          <w:b/>
          <w:bCs/>
          <w:color w:val="000000"/>
          <w:sz w:val="24"/>
          <w:szCs w:val="24"/>
        </w:rPr>
      </w:pPr>
      <w:r w:rsidRPr="00A10B51">
        <w:rPr>
          <w:rFonts w:ascii="Times New Roman" w:hAnsi="Times New Roman" w:cs="Times New Roman"/>
          <w:b/>
          <w:bCs/>
          <w:color w:val="000000"/>
          <w:sz w:val="24"/>
          <w:szCs w:val="24"/>
        </w:rPr>
        <w:t>участка на  кадастровом плане территории</w:t>
      </w:r>
    </w:p>
    <w:p w14:paraId="3BF4CEBE" w14:textId="05AFFB0E" w:rsidR="00A10B51" w:rsidRPr="00A10B51" w:rsidRDefault="00A10B51" w:rsidP="00A10B51">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____________________________________________________________________________</w:t>
      </w:r>
    </w:p>
    <w:p w14:paraId="6222CB22" w14:textId="77777777" w:rsidR="00A10B51" w:rsidRPr="00A10B51" w:rsidRDefault="00A10B51" w:rsidP="00A10B51">
      <w:pPr>
        <w:autoSpaceDE w:val="0"/>
        <w:autoSpaceDN w:val="0"/>
        <w:adjustRightInd w:val="0"/>
        <w:spacing w:after="0" w:line="240" w:lineRule="auto"/>
        <w:jc w:val="center"/>
        <w:rPr>
          <w:rFonts w:ascii="Times New Roman" w:hAnsi="Times New Roman" w:cs="Times New Roman"/>
          <w:color w:val="000000"/>
          <w:sz w:val="24"/>
          <w:szCs w:val="24"/>
        </w:rPr>
      </w:pPr>
      <w:r w:rsidRPr="00A10B51">
        <w:rPr>
          <w:rFonts w:ascii="Times New Roman" w:hAnsi="Times New Roman" w:cs="Times New Roman"/>
          <w:color w:val="000000"/>
          <w:sz w:val="24"/>
          <w:szCs w:val="24"/>
        </w:rPr>
        <w:t>(наименование уполномоченного органа исполнительной власти субъекта Российской Федерации, органа местного самоуправления)</w:t>
      </w:r>
    </w:p>
    <w:p w14:paraId="48F823FC" w14:textId="77777777" w:rsidR="00A10B51" w:rsidRDefault="00A10B51" w:rsidP="00A10B51">
      <w:pPr>
        <w:autoSpaceDE w:val="0"/>
        <w:autoSpaceDN w:val="0"/>
        <w:adjustRightInd w:val="0"/>
        <w:spacing w:after="0" w:line="240" w:lineRule="auto"/>
        <w:jc w:val="right"/>
        <w:rPr>
          <w:rFonts w:ascii="Times New Roman" w:hAnsi="Times New Roman" w:cs="Times New Roman"/>
          <w:color w:val="000000"/>
          <w:sz w:val="24"/>
          <w:szCs w:val="24"/>
        </w:rPr>
      </w:pPr>
      <w:r w:rsidRPr="00A10B51">
        <w:rPr>
          <w:rFonts w:ascii="Times New Roman" w:hAnsi="Times New Roman" w:cs="Times New Roman"/>
          <w:color w:val="000000"/>
          <w:sz w:val="24"/>
          <w:szCs w:val="24"/>
        </w:rPr>
        <w:t xml:space="preserve">Кому: </w:t>
      </w:r>
    </w:p>
    <w:p w14:paraId="1C0C4DE5" w14:textId="77777777" w:rsidR="00A10B51" w:rsidRDefault="00A10B51" w:rsidP="00A10B51">
      <w:pPr>
        <w:autoSpaceDE w:val="0"/>
        <w:autoSpaceDN w:val="0"/>
        <w:adjustRightInd w:val="0"/>
        <w:spacing w:after="0" w:line="240" w:lineRule="auto"/>
        <w:jc w:val="right"/>
        <w:rPr>
          <w:rFonts w:ascii="Times New Roman" w:hAnsi="Times New Roman" w:cs="Times New Roman"/>
          <w:color w:val="000000"/>
          <w:sz w:val="24"/>
          <w:szCs w:val="24"/>
        </w:rPr>
      </w:pPr>
      <w:r w:rsidRPr="00A10B51">
        <w:rPr>
          <w:rFonts w:ascii="Times New Roman" w:hAnsi="Times New Roman" w:cs="Times New Roman"/>
          <w:color w:val="000000"/>
          <w:sz w:val="24"/>
          <w:szCs w:val="24"/>
        </w:rPr>
        <w:t>Контактные данные:</w:t>
      </w:r>
    </w:p>
    <w:p w14:paraId="04F2482D" w14:textId="77777777" w:rsidR="00A10B51" w:rsidRDefault="00A10B51" w:rsidP="00A10B51">
      <w:pPr>
        <w:autoSpaceDE w:val="0"/>
        <w:autoSpaceDN w:val="0"/>
        <w:adjustRightInd w:val="0"/>
        <w:spacing w:after="0" w:line="240" w:lineRule="auto"/>
        <w:jc w:val="right"/>
        <w:rPr>
          <w:rFonts w:ascii="Times New Roman" w:hAnsi="Times New Roman" w:cs="Times New Roman"/>
          <w:color w:val="000000"/>
          <w:sz w:val="24"/>
          <w:szCs w:val="24"/>
        </w:rPr>
      </w:pPr>
      <w:r w:rsidRPr="00A10B51">
        <w:rPr>
          <w:rFonts w:ascii="Times New Roman" w:hAnsi="Times New Roman" w:cs="Times New Roman"/>
          <w:color w:val="000000"/>
          <w:sz w:val="24"/>
          <w:szCs w:val="24"/>
        </w:rPr>
        <w:t xml:space="preserve"> /Представитель: </w:t>
      </w:r>
    </w:p>
    <w:p w14:paraId="6BD7BD8E" w14:textId="5DC78764" w:rsidR="00A10B51" w:rsidRDefault="00A10B51" w:rsidP="00A10B51">
      <w:pPr>
        <w:autoSpaceDE w:val="0"/>
        <w:autoSpaceDN w:val="0"/>
        <w:adjustRightInd w:val="0"/>
        <w:spacing w:after="0" w:line="240" w:lineRule="auto"/>
        <w:jc w:val="right"/>
        <w:rPr>
          <w:rFonts w:ascii="Times New Roman" w:hAnsi="Times New Roman" w:cs="Times New Roman"/>
          <w:color w:val="000000"/>
          <w:sz w:val="24"/>
          <w:szCs w:val="24"/>
        </w:rPr>
      </w:pPr>
      <w:r w:rsidRPr="00A10B51">
        <w:rPr>
          <w:rFonts w:ascii="Times New Roman" w:hAnsi="Times New Roman" w:cs="Times New Roman"/>
          <w:color w:val="000000"/>
          <w:sz w:val="24"/>
          <w:szCs w:val="24"/>
        </w:rPr>
        <w:t>Контактные данные представителя:</w:t>
      </w:r>
    </w:p>
    <w:p w14:paraId="4AA1E523" w14:textId="77777777" w:rsidR="00A10B51" w:rsidRPr="00A10B51" w:rsidRDefault="00A10B51" w:rsidP="00A10B51">
      <w:pPr>
        <w:autoSpaceDE w:val="0"/>
        <w:autoSpaceDN w:val="0"/>
        <w:adjustRightInd w:val="0"/>
        <w:spacing w:after="0" w:line="240" w:lineRule="auto"/>
        <w:jc w:val="right"/>
        <w:rPr>
          <w:rFonts w:ascii="Times New Roman" w:hAnsi="Times New Roman" w:cs="Times New Roman"/>
          <w:color w:val="000000"/>
          <w:sz w:val="24"/>
          <w:szCs w:val="24"/>
        </w:rPr>
      </w:pPr>
    </w:p>
    <w:p w14:paraId="4E8FCF85" w14:textId="77777777" w:rsidR="00A10B51" w:rsidRPr="00A10B51" w:rsidRDefault="00A10B51" w:rsidP="00A10B51">
      <w:pPr>
        <w:autoSpaceDE w:val="0"/>
        <w:autoSpaceDN w:val="0"/>
        <w:adjustRightInd w:val="0"/>
        <w:spacing w:after="0" w:line="240" w:lineRule="auto"/>
        <w:jc w:val="center"/>
        <w:rPr>
          <w:rFonts w:ascii="Times New Roman" w:hAnsi="Times New Roman" w:cs="Times New Roman"/>
          <w:b/>
          <w:bCs/>
          <w:color w:val="000000"/>
          <w:sz w:val="24"/>
          <w:szCs w:val="24"/>
        </w:rPr>
      </w:pPr>
      <w:r w:rsidRPr="00A10B51">
        <w:rPr>
          <w:rFonts w:ascii="Times New Roman" w:hAnsi="Times New Roman" w:cs="Times New Roman"/>
          <w:b/>
          <w:bCs/>
          <w:color w:val="000000"/>
          <w:sz w:val="24"/>
          <w:szCs w:val="24"/>
        </w:rPr>
        <w:t xml:space="preserve">Решение об отказе в утверждении схемы расположения земельного участка на кадастровом плане  </w:t>
      </w:r>
      <w:proofErr w:type="gramStart"/>
      <w:r w:rsidRPr="00A10B51">
        <w:rPr>
          <w:rFonts w:ascii="Times New Roman" w:hAnsi="Times New Roman" w:cs="Times New Roman"/>
          <w:b/>
          <w:bCs/>
          <w:color w:val="000000"/>
          <w:sz w:val="24"/>
          <w:szCs w:val="24"/>
        </w:rPr>
        <w:t>территории</w:t>
      </w:r>
      <w:proofErr w:type="gramEnd"/>
      <w:r w:rsidRPr="00A10B51">
        <w:rPr>
          <w:rFonts w:ascii="Times New Roman" w:hAnsi="Times New Roman" w:cs="Times New Roman"/>
          <w:b/>
          <w:bCs/>
          <w:color w:val="000000"/>
          <w:sz w:val="24"/>
          <w:szCs w:val="24"/>
        </w:rPr>
        <w:t xml:space="preserve"> От</w:t>
      </w:r>
      <w:r w:rsidRPr="00A10B51">
        <w:rPr>
          <w:rFonts w:ascii="Times New Roman" w:hAnsi="Times New Roman" w:cs="Times New Roman"/>
          <w:b/>
          <w:bCs/>
          <w:color w:val="000000"/>
          <w:sz w:val="24"/>
          <w:szCs w:val="24"/>
          <w:u w:val="single"/>
        </w:rPr>
        <w:t xml:space="preserve">                           </w:t>
      </w:r>
      <w:r w:rsidRPr="00A10B51">
        <w:rPr>
          <w:rFonts w:ascii="Times New Roman" w:hAnsi="Times New Roman" w:cs="Times New Roman"/>
          <w:b/>
          <w:bCs/>
          <w:color w:val="000000"/>
          <w:sz w:val="24"/>
          <w:szCs w:val="24"/>
        </w:rPr>
        <w:t>№</w:t>
      </w:r>
    </w:p>
    <w:p w14:paraId="1CD402D8" w14:textId="77777777" w:rsidR="00A10B51" w:rsidRDefault="00A10B51" w:rsidP="00A10B51">
      <w:pPr>
        <w:autoSpaceDE w:val="0"/>
        <w:autoSpaceDN w:val="0"/>
        <w:adjustRightInd w:val="0"/>
        <w:spacing w:after="0" w:line="240" w:lineRule="auto"/>
        <w:rPr>
          <w:rFonts w:ascii="Times New Roman" w:hAnsi="Times New Roman" w:cs="Times New Roman"/>
          <w:color w:val="000000"/>
          <w:sz w:val="24"/>
          <w:szCs w:val="24"/>
        </w:rPr>
      </w:pPr>
      <w:r w:rsidRPr="00A10B51">
        <w:rPr>
          <w:rFonts w:ascii="Times New Roman" w:hAnsi="Times New Roman" w:cs="Times New Roman"/>
          <w:color w:val="000000"/>
          <w:sz w:val="24"/>
          <w:szCs w:val="24"/>
        </w:rPr>
        <w:t>Рассмотрев заявление от</w:t>
      </w:r>
      <w:r w:rsidRPr="00A10B51">
        <w:rPr>
          <w:rFonts w:ascii="Times New Roman" w:hAnsi="Times New Roman" w:cs="Times New Roman"/>
          <w:color w:val="000000"/>
          <w:sz w:val="24"/>
          <w:szCs w:val="24"/>
          <w:u w:val="single"/>
        </w:rPr>
        <w:t xml:space="preserve">                     </w:t>
      </w:r>
      <w:r w:rsidRPr="00A10B51">
        <w:rPr>
          <w:rFonts w:ascii="Times New Roman" w:hAnsi="Times New Roman" w:cs="Times New Roman"/>
          <w:color w:val="000000"/>
          <w:sz w:val="24"/>
          <w:szCs w:val="24"/>
        </w:rPr>
        <w:t>№</w:t>
      </w:r>
      <w:r w:rsidRPr="00A10B51">
        <w:rPr>
          <w:rFonts w:ascii="Times New Roman" w:hAnsi="Times New Roman" w:cs="Times New Roman"/>
          <w:color w:val="000000"/>
          <w:sz w:val="24"/>
          <w:szCs w:val="24"/>
          <w:u w:val="single"/>
        </w:rPr>
        <w:t xml:space="preserve">                          </w:t>
      </w:r>
      <w:r w:rsidRPr="00A10B51">
        <w:rPr>
          <w:rFonts w:ascii="Times New Roman" w:hAnsi="Times New Roman" w:cs="Times New Roman"/>
          <w:color w:val="000000"/>
          <w:sz w:val="24"/>
          <w:szCs w:val="24"/>
        </w:rPr>
        <w:t xml:space="preserve">_ </w:t>
      </w:r>
    </w:p>
    <w:p w14:paraId="2036F5E5" w14:textId="41E5A0A1" w:rsidR="00A10B51" w:rsidRPr="00A10B51" w:rsidRDefault="00A10B51" w:rsidP="00A10B51">
      <w:pPr>
        <w:autoSpaceDE w:val="0"/>
        <w:autoSpaceDN w:val="0"/>
        <w:adjustRightInd w:val="0"/>
        <w:spacing w:after="0" w:line="240" w:lineRule="auto"/>
        <w:rPr>
          <w:rFonts w:ascii="Times New Roman" w:hAnsi="Times New Roman" w:cs="Times New Roman"/>
          <w:color w:val="000000"/>
          <w:sz w:val="24"/>
          <w:szCs w:val="24"/>
        </w:rPr>
      </w:pPr>
      <w:r w:rsidRPr="00A10B51">
        <w:rPr>
          <w:rFonts w:ascii="Times New Roman" w:hAnsi="Times New Roman" w:cs="Times New Roman"/>
          <w:color w:val="000000"/>
          <w:sz w:val="24"/>
          <w:szCs w:val="24"/>
        </w:rPr>
        <w:t>(Заявитель: _</w:t>
      </w:r>
      <w:r w:rsidRPr="00A10B51">
        <w:rPr>
          <w:rFonts w:ascii="Times New Roman" w:hAnsi="Times New Roman" w:cs="Times New Roman"/>
          <w:color w:val="000000"/>
          <w:sz w:val="24"/>
          <w:szCs w:val="24"/>
          <w:u w:val="single"/>
        </w:rPr>
        <w:t xml:space="preserve">                                           </w:t>
      </w:r>
      <w:r w:rsidRPr="00A10B51">
        <w:rPr>
          <w:rFonts w:ascii="Times New Roman" w:hAnsi="Times New Roman" w:cs="Times New Roman"/>
          <w:color w:val="000000"/>
          <w:sz w:val="24"/>
          <w:szCs w:val="24"/>
        </w:rPr>
        <w:t>_) и приложенные к нему документы, в соответствии со статьями 11.10, 39.112 Земельного кодекса Российской Федерации,</w:t>
      </w:r>
      <w:r w:rsidRPr="00A10B51">
        <w:rPr>
          <w:rFonts w:ascii="Times New Roman" w:hAnsi="Times New Roman" w:cs="Times New Roman"/>
          <w:color w:val="000000"/>
          <w:sz w:val="24"/>
          <w:szCs w:val="24"/>
          <w:u w:val="single"/>
        </w:rPr>
        <w:t xml:space="preserve">            </w:t>
      </w:r>
      <w:r w:rsidRPr="00A10B51">
        <w:rPr>
          <w:rFonts w:ascii="Times New Roman" w:hAnsi="Times New Roman" w:cs="Times New Roman"/>
          <w:color w:val="000000"/>
          <w:sz w:val="24"/>
          <w:szCs w:val="24"/>
        </w:rPr>
        <w:t>_</w:t>
      </w:r>
      <w:r w:rsidRPr="00A10B51">
        <w:rPr>
          <w:rFonts w:ascii="Times New Roman" w:hAnsi="Times New Roman" w:cs="Times New Roman"/>
          <w:color w:val="000000"/>
          <w:sz w:val="24"/>
          <w:szCs w:val="24"/>
          <w:u w:val="single"/>
        </w:rPr>
        <w:t xml:space="preserve">             ,</w:t>
      </w:r>
      <w:r w:rsidRPr="00A10B51">
        <w:rPr>
          <w:rFonts w:ascii="Times New Roman" w:hAnsi="Times New Roman" w:cs="Times New Roman"/>
          <w:color w:val="000000"/>
          <w:sz w:val="24"/>
          <w:szCs w:val="24"/>
        </w:rPr>
        <w:t xml:space="preserve"> в утверждении схемы расположения земельного участка на кадастровом плане территории отказано по</w:t>
      </w:r>
      <w:r w:rsidR="00034974">
        <w:rPr>
          <w:rFonts w:ascii="Times New Roman" w:hAnsi="Times New Roman" w:cs="Times New Roman"/>
          <w:color w:val="000000"/>
          <w:sz w:val="24"/>
          <w:szCs w:val="24"/>
        </w:rPr>
        <w:t xml:space="preserve"> о</w:t>
      </w:r>
      <w:r w:rsidR="00034974" w:rsidRPr="00A10B51">
        <w:rPr>
          <w:rFonts w:ascii="Times New Roman" w:hAnsi="Times New Roman" w:cs="Times New Roman"/>
          <w:color w:val="000000"/>
          <w:sz w:val="24"/>
          <w:szCs w:val="24"/>
        </w:rPr>
        <w:t>снованиям:_______________________________________________________________.</w:t>
      </w:r>
    </w:p>
    <w:p w14:paraId="337F0A73" w14:textId="77777777" w:rsidR="00A10B51" w:rsidRPr="00A10B51" w:rsidRDefault="00A10B51" w:rsidP="00A10B51">
      <w:pPr>
        <w:autoSpaceDE w:val="0"/>
        <w:autoSpaceDN w:val="0"/>
        <w:adjustRightInd w:val="0"/>
        <w:spacing w:after="0" w:line="240" w:lineRule="auto"/>
        <w:rPr>
          <w:rFonts w:ascii="Times New Roman" w:hAnsi="Times New Roman" w:cs="Times New Roman"/>
          <w:color w:val="000000"/>
          <w:sz w:val="24"/>
          <w:szCs w:val="24"/>
        </w:rPr>
      </w:pPr>
      <w:r w:rsidRPr="00A10B51">
        <w:rPr>
          <w:rFonts w:ascii="Times New Roman" w:hAnsi="Times New Roman" w:cs="Times New Roman"/>
          <w:color w:val="000000"/>
          <w:sz w:val="24"/>
          <w:szCs w:val="24"/>
        </w:rPr>
        <w:t>Разъяснение причин отказа:____________________________________________.</w:t>
      </w:r>
    </w:p>
    <w:p w14:paraId="255F546A" w14:textId="2EC46D08" w:rsidR="00034974" w:rsidRDefault="00A10B51" w:rsidP="00A10B51">
      <w:pPr>
        <w:autoSpaceDE w:val="0"/>
        <w:autoSpaceDN w:val="0"/>
        <w:adjustRightInd w:val="0"/>
        <w:spacing w:after="0" w:line="240" w:lineRule="auto"/>
        <w:rPr>
          <w:rFonts w:ascii="Times New Roman" w:hAnsi="Times New Roman" w:cs="Times New Roman"/>
          <w:color w:val="000000"/>
          <w:sz w:val="24"/>
          <w:szCs w:val="24"/>
        </w:rPr>
      </w:pPr>
      <w:r w:rsidRPr="00A10B51">
        <w:rPr>
          <w:rFonts w:ascii="Times New Roman" w:hAnsi="Times New Roman" w:cs="Times New Roman"/>
          <w:color w:val="000000"/>
          <w:sz w:val="24"/>
          <w:szCs w:val="24"/>
        </w:rPr>
        <w:t xml:space="preserve">Дополнительно информируем:__________________________________________ </w:t>
      </w:r>
    </w:p>
    <w:p w14:paraId="40979DE1" w14:textId="77777777" w:rsidR="00034974" w:rsidRDefault="00034974" w:rsidP="00A10B51">
      <w:pPr>
        <w:autoSpaceDE w:val="0"/>
        <w:autoSpaceDN w:val="0"/>
        <w:adjustRightInd w:val="0"/>
        <w:spacing w:after="0" w:line="240" w:lineRule="auto"/>
        <w:rPr>
          <w:rFonts w:ascii="Times New Roman" w:hAnsi="Times New Roman" w:cs="Times New Roman"/>
          <w:color w:val="000000"/>
          <w:sz w:val="24"/>
          <w:szCs w:val="24"/>
        </w:rPr>
      </w:pPr>
    </w:p>
    <w:p w14:paraId="2BC09CCB" w14:textId="6A2AD50B" w:rsidR="00A10B51" w:rsidRDefault="00A10B51" w:rsidP="00A10B51">
      <w:pPr>
        <w:autoSpaceDE w:val="0"/>
        <w:autoSpaceDN w:val="0"/>
        <w:adjustRightInd w:val="0"/>
        <w:spacing w:after="0" w:line="240" w:lineRule="auto"/>
        <w:rPr>
          <w:rFonts w:ascii="Times New Roman" w:hAnsi="Times New Roman" w:cs="Times New Roman"/>
          <w:color w:val="000000"/>
          <w:sz w:val="24"/>
          <w:szCs w:val="24"/>
        </w:rPr>
      </w:pPr>
      <w:r w:rsidRPr="00A10B51">
        <w:rPr>
          <w:rFonts w:ascii="Times New Roman" w:hAnsi="Times New Roman" w:cs="Times New Roman"/>
          <w:color w:val="000000"/>
          <w:sz w:val="24"/>
          <w:szCs w:val="24"/>
        </w:rPr>
        <w:t xml:space="preserve">Должность уполномоченного лица </w:t>
      </w:r>
      <w:r w:rsidR="00034974">
        <w:rPr>
          <w:rFonts w:ascii="Times New Roman" w:hAnsi="Times New Roman" w:cs="Times New Roman"/>
          <w:color w:val="000000"/>
          <w:sz w:val="24"/>
          <w:szCs w:val="24"/>
        </w:rPr>
        <w:t xml:space="preserve">                                        </w:t>
      </w:r>
      <w:r w:rsidRPr="00A10B51">
        <w:rPr>
          <w:rFonts w:ascii="Times New Roman" w:hAnsi="Times New Roman" w:cs="Times New Roman"/>
          <w:color w:val="000000"/>
          <w:sz w:val="24"/>
          <w:szCs w:val="24"/>
        </w:rPr>
        <w:t xml:space="preserve">Ф.И.О. уполномоченного </w:t>
      </w:r>
      <w:r w:rsidR="00034974">
        <w:rPr>
          <w:rFonts w:ascii="Times New Roman" w:hAnsi="Times New Roman" w:cs="Times New Roman"/>
          <w:color w:val="000000"/>
          <w:sz w:val="24"/>
          <w:szCs w:val="24"/>
        </w:rPr>
        <w:t>лица</w:t>
      </w:r>
    </w:p>
    <w:p w14:paraId="2679EEA1" w14:textId="77777777" w:rsidR="00034974" w:rsidRPr="00A10B51" w:rsidRDefault="00034974" w:rsidP="00A10B51">
      <w:pPr>
        <w:autoSpaceDE w:val="0"/>
        <w:autoSpaceDN w:val="0"/>
        <w:adjustRightInd w:val="0"/>
        <w:spacing w:after="0" w:line="240" w:lineRule="auto"/>
        <w:rPr>
          <w:rFonts w:ascii="Times New Roman" w:hAnsi="Times New Roman" w:cs="Times New Roman"/>
          <w:color w:val="000000"/>
          <w:sz w:val="24"/>
          <w:szCs w:val="24"/>
        </w:rPr>
      </w:pPr>
    </w:p>
    <w:p w14:paraId="5273C8FF" w14:textId="38ABF574" w:rsidR="00034974" w:rsidRPr="00A10B51" w:rsidRDefault="00034974" w:rsidP="006620EB">
      <w:pPr>
        <w:autoSpaceDE w:val="0"/>
        <w:autoSpaceDN w:val="0"/>
        <w:adjustRightInd w:val="0"/>
        <w:spacing w:after="0" w:line="240" w:lineRule="auto"/>
        <w:jc w:val="center"/>
        <w:rPr>
          <w:rFonts w:ascii="Times New Roman" w:hAnsi="Times New Roman" w:cs="Times New Roman"/>
          <w:color w:val="000000"/>
          <w:sz w:val="24"/>
          <w:szCs w:val="24"/>
        </w:rPr>
      </w:pPr>
      <w:r w:rsidRPr="00A10B51">
        <w:rPr>
          <w:rFonts w:ascii="Times New Roman" w:hAnsi="Times New Roman" w:cs="Times New Roman"/>
          <w:color w:val="000000"/>
          <w:sz w:val="24"/>
          <w:szCs w:val="24"/>
        </w:rPr>
        <w:t>Электронная подпись</w:t>
      </w:r>
    </w:p>
    <w:p w14:paraId="3EF2CFB4" w14:textId="77777777" w:rsidR="00034974" w:rsidRPr="00A10B51" w:rsidRDefault="00034974" w:rsidP="006620EB">
      <w:pPr>
        <w:autoSpaceDE w:val="0"/>
        <w:autoSpaceDN w:val="0"/>
        <w:adjustRightInd w:val="0"/>
        <w:spacing w:after="0" w:line="240" w:lineRule="auto"/>
        <w:jc w:val="center"/>
        <w:rPr>
          <w:rFonts w:ascii="Times New Roman" w:hAnsi="Times New Roman" w:cs="Times New Roman"/>
          <w:color w:val="000000"/>
          <w:sz w:val="24"/>
          <w:szCs w:val="24"/>
        </w:rPr>
      </w:pPr>
      <w:r w:rsidRPr="00A10B51">
        <w:rPr>
          <w:rFonts w:ascii="Times New Roman" w:hAnsi="Times New Roman" w:cs="Times New Roman"/>
          <w:color w:val="000000"/>
          <w:sz w:val="24"/>
          <w:szCs w:val="24"/>
        </w:rPr>
        <w:t>Сведения о сертификате электронной подписи</w:t>
      </w:r>
    </w:p>
    <w:p w14:paraId="400553BD" w14:textId="77777777" w:rsidR="00A10B51" w:rsidRDefault="00A10B51" w:rsidP="00814611">
      <w:pPr>
        <w:spacing w:after="0"/>
        <w:ind w:firstLine="284"/>
        <w:rPr>
          <w:rFonts w:ascii="Times New Roman" w:hAnsi="Times New Roman" w:cs="Times New Roman"/>
          <w:b/>
          <w:bCs/>
          <w:sz w:val="24"/>
          <w:szCs w:val="24"/>
        </w:rPr>
      </w:pPr>
    </w:p>
    <w:p w14:paraId="363759FB" w14:textId="77777777" w:rsidR="00A10B51" w:rsidRDefault="00A10B51" w:rsidP="00814611">
      <w:pPr>
        <w:spacing w:after="0"/>
        <w:ind w:firstLine="284"/>
        <w:rPr>
          <w:rFonts w:ascii="Times New Roman" w:hAnsi="Times New Roman" w:cs="Times New Roman"/>
          <w:b/>
          <w:bCs/>
          <w:sz w:val="24"/>
          <w:szCs w:val="24"/>
        </w:rPr>
      </w:pPr>
    </w:p>
    <w:p w14:paraId="0DAC6D11" w14:textId="77777777" w:rsidR="00A10B51" w:rsidRDefault="00A10B51" w:rsidP="00814611">
      <w:pPr>
        <w:spacing w:after="0"/>
        <w:ind w:firstLine="284"/>
        <w:rPr>
          <w:rFonts w:ascii="Times New Roman" w:hAnsi="Times New Roman" w:cs="Times New Roman"/>
          <w:b/>
          <w:bCs/>
          <w:sz w:val="24"/>
          <w:szCs w:val="24"/>
        </w:rPr>
      </w:pPr>
    </w:p>
    <w:p w14:paraId="0EB092AC" w14:textId="77777777" w:rsidR="00A10B51" w:rsidRDefault="00A10B51" w:rsidP="00814611">
      <w:pPr>
        <w:spacing w:after="0"/>
        <w:ind w:firstLine="284"/>
        <w:rPr>
          <w:rFonts w:ascii="Times New Roman" w:hAnsi="Times New Roman" w:cs="Times New Roman"/>
          <w:b/>
          <w:bCs/>
          <w:sz w:val="24"/>
          <w:szCs w:val="24"/>
        </w:rPr>
      </w:pPr>
    </w:p>
    <w:p w14:paraId="2E0B466C" w14:textId="77777777" w:rsidR="006620EB" w:rsidRDefault="00814611" w:rsidP="006620EB">
      <w:pPr>
        <w:spacing w:after="0"/>
        <w:ind w:firstLine="284"/>
        <w:jc w:val="right"/>
        <w:rPr>
          <w:rFonts w:ascii="Times New Roman" w:hAnsi="Times New Roman" w:cs="Times New Roman"/>
          <w:b/>
          <w:bCs/>
          <w:sz w:val="24"/>
          <w:szCs w:val="24"/>
        </w:rPr>
      </w:pPr>
      <w:r w:rsidRPr="00814611">
        <w:rPr>
          <w:rFonts w:ascii="Times New Roman" w:hAnsi="Times New Roman" w:cs="Times New Roman"/>
          <w:b/>
          <w:bCs/>
          <w:sz w:val="24"/>
          <w:szCs w:val="24"/>
        </w:rPr>
        <w:t>Приложение № 3 к типовому Административному</w:t>
      </w:r>
    </w:p>
    <w:p w14:paraId="45B1C0F7" w14:textId="019970A2" w:rsidR="00814611" w:rsidRDefault="00814611" w:rsidP="006620EB">
      <w:pPr>
        <w:spacing w:after="0"/>
        <w:ind w:firstLine="284"/>
        <w:jc w:val="right"/>
        <w:rPr>
          <w:rFonts w:ascii="Times New Roman" w:hAnsi="Times New Roman" w:cs="Times New Roman"/>
          <w:b/>
          <w:bCs/>
          <w:sz w:val="24"/>
          <w:szCs w:val="24"/>
        </w:rPr>
      </w:pPr>
      <w:r w:rsidRPr="00814611">
        <w:rPr>
          <w:rFonts w:ascii="Times New Roman" w:hAnsi="Times New Roman" w:cs="Times New Roman"/>
          <w:b/>
          <w:bCs/>
          <w:sz w:val="24"/>
          <w:szCs w:val="24"/>
        </w:rPr>
        <w:t xml:space="preserve"> регламенту по предоставлению муниципальной услуги</w:t>
      </w:r>
    </w:p>
    <w:p w14:paraId="7682B0B1" w14:textId="77777777" w:rsidR="006620EB" w:rsidRPr="00814611" w:rsidRDefault="006620EB" w:rsidP="006620EB">
      <w:pPr>
        <w:spacing w:after="0"/>
        <w:ind w:firstLine="284"/>
        <w:jc w:val="right"/>
        <w:rPr>
          <w:rFonts w:ascii="Times New Roman" w:hAnsi="Times New Roman" w:cs="Times New Roman"/>
          <w:b/>
          <w:bCs/>
          <w:sz w:val="24"/>
          <w:szCs w:val="24"/>
        </w:rPr>
      </w:pPr>
    </w:p>
    <w:p w14:paraId="358B6802" w14:textId="4021F72F" w:rsidR="00A937E3" w:rsidRDefault="00814611" w:rsidP="00A937E3">
      <w:pPr>
        <w:spacing w:after="0"/>
        <w:ind w:firstLine="284"/>
        <w:jc w:val="center"/>
        <w:rPr>
          <w:rFonts w:ascii="Times New Roman" w:hAnsi="Times New Roman" w:cs="Times New Roman"/>
          <w:b/>
          <w:bCs/>
          <w:sz w:val="24"/>
          <w:szCs w:val="24"/>
        </w:rPr>
      </w:pPr>
      <w:r w:rsidRPr="00814611">
        <w:rPr>
          <w:rFonts w:ascii="Times New Roman" w:hAnsi="Times New Roman" w:cs="Times New Roman"/>
          <w:b/>
          <w:bCs/>
          <w:sz w:val="24"/>
          <w:szCs w:val="24"/>
        </w:rPr>
        <w:t>Форма решения о проведении аукциона</w:t>
      </w:r>
    </w:p>
    <w:p w14:paraId="30398126" w14:textId="72149379" w:rsidR="006620EB" w:rsidRDefault="00814611" w:rsidP="00A937E3">
      <w:pPr>
        <w:spacing w:after="0"/>
        <w:ind w:firstLine="284"/>
        <w:jc w:val="center"/>
        <w:rPr>
          <w:rFonts w:ascii="Times New Roman" w:hAnsi="Times New Roman" w:cs="Times New Roman"/>
          <w:b/>
          <w:bCs/>
          <w:sz w:val="24"/>
          <w:szCs w:val="24"/>
        </w:rPr>
      </w:pPr>
      <w:r w:rsidRPr="00814611">
        <w:rPr>
          <w:rFonts w:ascii="Times New Roman" w:hAnsi="Times New Roman" w:cs="Times New Roman"/>
          <w:b/>
          <w:bCs/>
          <w:sz w:val="24"/>
          <w:szCs w:val="24"/>
        </w:rPr>
        <w:t>Решение о проведении аукциона</w:t>
      </w:r>
    </w:p>
    <w:p w14:paraId="020333C1" w14:textId="4FE52983" w:rsidR="00A937E3" w:rsidRDefault="00814611" w:rsidP="00A937E3">
      <w:pPr>
        <w:spacing w:after="0"/>
        <w:ind w:firstLine="284"/>
        <w:jc w:val="center"/>
        <w:rPr>
          <w:rFonts w:ascii="Times New Roman" w:hAnsi="Times New Roman" w:cs="Times New Roman"/>
          <w:sz w:val="24"/>
          <w:szCs w:val="24"/>
        </w:rPr>
      </w:pPr>
      <w:r w:rsidRPr="00814611">
        <w:rPr>
          <w:rFonts w:ascii="Times New Roman" w:hAnsi="Times New Roman" w:cs="Times New Roman"/>
          <w:sz w:val="24"/>
          <w:szCs w:val="24"/>
        </w:rPr>
        <w:t>от</w:t>
      </w:r>
      <w:r w:rsidRPr="00814611">
        <w:rPr>
          <w:rFonts w:ascii="Times New Roman" w:hAnsi="Times New Roman" w:cs="Times New Roman"/>
          <w:sz w:val="24"/>
          <w:szCs w:val="24"/>
          <w:u w:val="single"/>
        </w:rPr>
        <w:t xml:space="preserve">                   </w:t>
      </w:r>
      <w:r w:rsidRPr="00814611">
        <w:rPr>
          <w:rFonts w:ascii="Times New Roman" w:hAnsi="Times New Roman" w:cs="Times New Roman"/>
          <w:sz w:val="24"/>
          <w:szCs w:val="24"/>
        </w:rPr>
        <w:t>№</w:t>
      </w:r>
    </w:p>
    <w:p w14:paraId="4F44A49D" w14:textId="1A6A7B26" w:rsidR="00814611" w:rsidRPr="00814611" w:rsidRDefault="00814611" w:rsidP="00814611">
      <w:pPr>
        <w:spacing w:after="0"/>
        <w:ind w:firstLine="284"/>
        <w:rPr>
          <w:rFonts w:ascii="Times New Roman" w:hAnsi="Times New Roman" w:cs="Times New Roman"/>
          <w:sz w:val="24"/>
          <w:szCs w:val="24"/>
        </w:rPr>
      </w:pPr>
      <w:r w:rsidRPr="00814611">
        <w:rPr>
          <w:rFonts w:ascii="Times New Roman" w:hAnsi="Times New Roman" w:cs="Times New Roman"/>
          <w:sz w:val="24"/>
          <w:szCs w:val="24"/>
        </w:rPr>
        <w:t>На Ваше обращение от</w:t>
      </w:r>
      <w:r w:rsidRPr="00814611">
        <w:rPr>
          <w:rFonts w:ascii="Times New Roman" w:hAnsi="Times New Roman" w:cs="Times New Roman"/>
          <w:sz w:val="24"/>
          <w:szCs w:val="24"/>
          <w:u w:val="single"/>
        </w:rPr>
        <w:t xml:space="preserve">                              </w:t>
      </w:r>
      <w:r w:rsidRPr="00814611">
        <w:rPr>
          <w:rFonts w:ascii="Times New Roman" w:hAnsi="Times New Roman" w:cs="Times New Roman"/>
          <w:sz w:val="24"/>
          <w:szCs w:val="24"/>
        </w:rPr>
        <w:t xml:space="preserve">   № Администрация сообщает. Испрашиваемый Вами земельный участок с кадастровым номером</w:t>
      </w:r>
      <w:r w:rsidRPr="00814611">
        <w:rPr>
          <w:rFonts w:ascii="Times New Roman" w:hAnsi="Times New Roman" w:cs="Times New Roman"/>
          <w:sz w:val="24"/>
          <w:szCs w:val="24"/>
          <w:u w:val="single"/>
        </w:rPr>
        <w:t xml:space="preserve">                                </w:t>
      </w:r>
      <w:r w:rsidRPr="00814611">
        <w:rPr>
          <w:rFonts w:ascii="Times New Roman" w:hAnsi="Times New Roman" w:cs="Times New Roman"/>
          <w:sz w:val="24"/>
          <w:szCs w:val="24"/>
        </w:rPr>
        <w:t>, площадью</w:t>
      </w:r>
      <w:r w:rsidRPr="00814611">
        <w:rPr>
          <w:rFonts w:ascii="Times New Roman" w:hAnsi="Times New Roman" w:cs="Times New Roman"/>
          <w:sz w:val="24"/>
          <w:szCs w:val="24"/>
          <w:u w:val="single"/>
        </w:rPr>
        <w:t xml:space="preserve">                             </w:t>
      </w:r>
      <w:proofErr w:type="spellStart"/>
      <w:r w:rsidRPr="00814611">
        <w:rPr>
          <w:rFonts w:ascii="Times New Roman" w:hAnsi="Times New Roman" w:cs="Times New Roman"/>
          <w:sz w:val="24"/>
          <w:szCs w:val="24"/>
        </w:rPr>
        <w:t>кв.м</w:t>
      </w:r>
      <w:proofErr w:type="spellEnd"/>
      <w:r w:rsidRPr="00814611">
        <w:rPr>
          <w:rFonts w:ascii="Times New Roman" w:hAnsi="Times New Roman" w:cs="Times New Roman"/>
          <w:sz w:val="24"/>
          <w:szCs w:val="24"/>
        </w:rPr>
        <w:t>, расположенный по адресу:</w:t>
      </w:r>
      <w:r w:rsidRPr="00814611">
        <w:rPr>
          <w:rFonts w:ascii="Times New Roman" w:hAnsi="Times New Roman" w:cs="Times New Roman"/>
          <w:sz w:val="24"/>
          <w:szCs w:val="24"/>
          <w:u w:val="single"/>
        </w:rPr>
        <w:t xml:space="preserve">                                </w:t>
      </w:r>
      <w:r w:rsidRPr="00814611">
        <w:rPr>
          <w:rFonts w:ascii="Times New Roman" w:hAnsi="Times New Roman" w:cs="Times New Roman"/>
          <w:sz w:val="24"/>
          <w:szCs w:val="24"/>
        </w:rPr>
        <w:t>, категория земель</w:t>
      </w:r>
      <w:r w:rsidRPr="00814611">
        <w:rPr>
          <w:rFonts w:ascii="Times New Roman" w:hAnsi="Times New Roman" w:cs="Times New Roman"/>
          <w:sz w:val="24"/>
          <w:szCs w:val="24"/>
          <w:u w:val="single"/>
        </w:rPr>
        <w:t xml:space="preserve">                                                      </w:t>
      </w:r>
      <w:r w:rsidRPr="00814611">
        <w:rPr>
          <w:rFonts w:ascii="Times New Roman" w:hAnsi="Times New Roman" w:cs="Times New Roman"/>
          <w:sz w:val="24"/>
          <w:szCs w:val="24"/>
        </w:rPr>
        <w:t>, вид разрешенного использования</w:t>
      </w:r>
      <w:r w:rsidRPr="00814611">
        <w:rPr>
          <w:rFonts w:ascii="Times New Roman" w:hAnsi="Times New Roman" w:cs="Times New Roman"/>
          <w:sz w:val="24"/>
          <w:szCs w:val="24"/>
          <w:u w:val="single"/>
        </w:rPr>
        <w:t xml:space="preserve">                                                               </w:t>
      </w:r>
      <w:r w:rsidRPr="00814611">
        <w:rPr>
          <w:rFonts w:ascii="Times New Roman" w:hAnsi="Times New Roman" w:cs="Times New Roman"/>
          <w:sz w:val="24"/>
          <w:szCs w:val="24"/>
        </w:rPr>
        <w:t>, будет реализован на торгах, проводимых в форме аукциона по продаже (права аренды/права собственности).</w:t>
      </w:r>
    </w:p>
    <w:p w14:paraId="176BEF8F" w14:textId="77777777" w:rsidR="00814611" w:rsidRPr="00814611" w:rsidRDefault="00814611" w:rsidP="00814611">
      <w:pPr>
        <w:spacing w:after="0"/>
        <w:ind w:firstLine="284"/>
        <w:rPr>
          <w:rFonts w:ascii="Times New Roman" w:hAnsi="Times New Roman" w:cs="Times New Roman"/>
          <w:sz w:val="24"/>
          <w:szCs w:val="24"/>
        </w:rPr>
      </w:pPr>
      <w:r w:rsidRPr="00814611">
        <w:rPr>
          <w:rFonts w:ascii="Times New Roman" w:hAnsi="Times New Roman" w:cs="Times New Roman"/>
          <w:sz w:val="24"/>
          <w:szCs w:val="24"/>
        </w:rPr>
        <w:t>Дата окончания приема заявок</w:t>
      </w:r>
      <w:r w:rsidRPr="00814611">
        <w:rPr>
          <w:rFonts w:ascii="Times New Roman" w:hAnsi="Times New Roman" w:cs="Times New Roman"/>
          <w:sz w:val="24"/>
          <w:szCs w:val="24"/>
          <w:u w:val="single"/>
        </w:rPr>
        <w:t xml:space="preserve">                           </w:t>
      </w:r>
      <w:r w:rsidRPr="00814611">
        <w:rPr>
          <w:rFonts w:ascii="Times New Roman" w:hAnsi="Times New Roman" w:cs="Times New Roman"/>
          <w:sz w:val="24"/>
          <w:szCs w:val="24"/>
        </w:rPr>
        <w:t>,</w:t>
      </w:r>
      <w:r w:rsidRPr="00814611">
        <w:rPr>
          <w:rFonts w:ascii="Times New Roman" w:hAnsi="Times New Roman" w:cs="Times New Roman"/>
          <w:sz w:val="24"/>
          <w:szCs w:val="24"/>
          <w:u w:val="single"/>
        </w:rPr>
        <w:t xml:space="preserve">                                                         </w:t>
      </w:r>
      <w:r w:rsidRPr="00814611">
        <w:rPr>
          <w:rFonts w:ascii="Times New Roman" w:hAnsi="Times New Roman" w:cs="Times New Roman"/>
          <w:sz w:val="24"/>
          <w:szCs w:val="24"/>
        </w:rPr>
        <w:t>, дата аукциона</w:t>
      </w:r>
      <w:r w:rsidRPr="00814611">
        <w:rPr>
          <w:rFonts w:ascii="Times New Roman" w:hAnsi="Times New Roman" w:cs="Times New Roman"/>
          <w:sz w:val="24"/>
          <w:szCs w:val="24"/>
          <w:u w:val="single"/>
        </w:rPr>
        <w:t xml:space="preserve">                      </w:t>
      </w:r>
      <w:r w:rsidRPr="00814611">
        <w:rPr>
          <w:rFonts w:ascii="Times New Roman" w:hAnsi="Times New Roman" w:cs="Times New Roman"/>
          <w:sz w:val="24"/>
          <w:szCs w:val="24"/>
        </w:rPr>
        <w:t>. Для участия в аукционе Вам необходимо подать соответствующую заявку. Место приема/подачи заявок</w:t>
      </w:r>
      <w:r w:rsidRPr="00814611">
        <w:rPr>
          <w:rFonts w:ascii="Times New Roman" w:hAnsi="Times New Roman" w:cs="Times New Roman"/>
          <w:sz w:val="24"/>
          <w:szCs w:val="24"/>
          <w:u w:val="single"/>
        </w:rPr>
        <w:t xml:space="preserve">                                                   </w:t>
      </w:r>
      <w:r w:rsidRPr="00814611">
        <w:rPr>
          <w:rFonts w:ascii="Times New Roman" w:hAnsi="Times New Roman" w:cs="Times New Roman"/>
          <w:sz w:val="24"/>
          <w:szCs w:val="24"/>
        </w:rPr>
        <w:t>.</w:t>
      </w:r>
    </w:p>
    <w:p w14:paraId="64DAE969" w14:textId="77777777" w:rsidR="00A937E3" w:rsidRDefault="00814611" w:rsidP="00814611">
      <w:pPr>
        <w:spacing w:after="0"/>
        <w:ind w:firstLine="284"/>
        <w:rPr>
          <w:rFonts w:ascii="Times New Roman" w:hAnsi="Times New Roman" w:cs="Times New Roman"/>
          <w:sz w:val="24"/>
          <w:szCs w:val="24"/>
        </w:rPr>
      </w:pPr>
      <w:r w:rsidRPr="00814611">
        <w:rPr>
          <w:rFonts w:ascii="Times New Roman" w:hAnsi="Times New Roman" w:cs="Times New Roman"/>
          <w:sz w:val="24"/>
          <w:szCs w:val="24"/>
        </w:rPr>
        <w:t>Организатор торгов</w:t>
      </w:r>
      <w:r w:rsidRPr="00814611">
        <w:rPr>
          <w:rFonts w:ascii="Times New Roman" w:hAnsi="Times New Roman" w:cs="Times New Roman"/>
          <w:sz w:val="24"/>
          <w:szCs w:val="24"/>
          <w:u w:val="single"/>
        </w:rPr>
        <w:t xml:space="preserve">                                            </w:t>
      </w:r>
      <w:r w:rsidRPr="00814611">
        <w:rPr>
          <w:rFonts w:ascii="Times New Roman" w:hAnsi="Times New Roman" w:cs="Times New Roman"/>
          <w:sz w:val="24"/>
          <w:szCs w:val="24"/>
        </w:rPr>
        <w:t>, начальная цена</w:t>
      </w:r>
      <w:r w:rsidR="00A937E3">
        <w:rPr>
          <w:rFonts w:ascii="Times New Roman" w:hAnsi="Times New Roman" w:cs="Times New Roman"/>
          <w:sz w:val="24"/>
          <w:szCs w:val="24"/>
          <w:u w:val="single"/>
        </w:rPr>
        <w:t>______________,</w:t>
      </w:r>
      <w:r w:rsidRPr="00814611">
        <w:rPr>
          <w:rFonts w:ascii="Times New Roman" w:hAnsi="Times New Roman" w:cs="Times New Roman"/>
          <w:sz w:val="24"/>
          <w:szCs w:val="24"/>
          <w:u w:val="single"/>
        </w:rPr>
        <w:t xml:space="preserve">                                                 </w:t>
      </w:r>
      <w:r w:rsidRPr="00814611">
        <w:rPr>
          <w:rFonts w:ascii="Times New Roman" w:hAnsi="Times New Roman" w:cs="Times New Roman"/>
          <w:sz w:val="24"/>
          <w:szCs w:val="24"/>
        </w:rPr>
        <w:t>шаг аукциона</w:t>
      </w:r>
      <w:r w:rsidRPr="00814611">
        <w:rPr>
          <w:rFonts w:ascii="Times New Roman" w:hAnsi="Times New Roman" w:cs="Times New Roman"/>
          <w:sz w:val="24"/>
          <w:szCs w:val="24"/>
          <w:u w:val="single"/>
        </w:rPr>
        <w:t xml:space="preserve">                        </w:t>
      </w:r>
      <w:r w:rsidRPr="00814611">
        <w:rPr>
          <w:rFonts w:ascii="Times New Roman" w:hAnsi="Times New Roman" w:cs="Times New Roman"/>
          <w:sz w:val="24"/>
          <w:szCs w:val="24"/>
        </w:rPr>
        <w:t>, размер задатка</w:t>
      </w:r>
      <w:r w:rsidRPr="00814611">
        <w:rPr>
          <w:rFonts w:ascii="Times New Roman" w:hAnsi="Times New Roman" w:cs="Times New Roman"/>
          <w:sz w:val="24"/>
          <w:szCs w:val="24"/>
          <w:u w:val="single"/>
        </w:rPr>
        <w:t xml:space="preserve">         </w:t>
      </w:r>
      <w:r w:rsidRPr="00814611">
        <w:rPr>
          <w:rFonts w:ascii="Times New Roman" w:hAnsi="Times New Roman" w:cs="Times New Roman"/>
          <w:sz w:val="24"/>
          <w:szCs w:val="24"/>
        </w:rPr>
        <w:t xml:space="preserve">, </w:t>
      </w:r>
    </w:p>
    <w:p w14:paraId="5CEB29EB" w14:textId="77777777" w:rsidR="00A937E3" w:rsidRDefault="00814611" w:rsidP="00A937E3">
      <w:pPr>
        <w:spacing w:after="0"/>
        <w:rPr>
          <w:rFonts w:ascii="Times New Roman" w:hAnsi="Times New Roman" w:cs="Times New Roman"/>
          <w:sz w:val="24"/>
          <w:szCs w:val="24"/>
        </w:rPr>
      </w:pPr>
      <w:r w:rsidRPr="00814611">
        <w:rPr>
          <w:rFonts w:ascii="Times New Roman" w:hAnsi="Times New Roman" w:cs="Times New Roman"/>
          <w:sz w:val="24"/>
          <w:szCs w:val="24"/>
        </w:rPr>
        <w:t>порядок внесения и возврата задатка</w:t>
      </w:r>
      <w:r w:rsidRPr="00814611">
        <w:rPr>
          <w:rFonts w:ascii="Times New Roman" w:hAnsi="Times New Roman" w:cs="Times New Roman"/>
          <w:sz w:val="24"/>
          <w:szCs w:val="24"/>
          <w:u w:val="single"/>
        </w:rPr>
        <w:t xml:space="preserve">                                                             </w:t>
      </w:r>
      <w:r w:rsidRPr="00814611">
        <w:rPr>
          <w:rFonts w:ascii="Times New Roman" w:hAnsi="Times New Roman" w:cs="Times New Roman"/>
          <w:sz w:val="24"/>
          <w:szCs w:val="24"/>
        </w:rPr>
        <w:t xml:space="preserve">, </w:t>
      </w:r>
    </w:p>
    <w:p w14:paraId="22D1F03B" w14:textId="410B4896" w:rsidR="00814611" w:rsidRPr="00814611" w:rsidRDefault="00814611" w:rsidP="00A937E3">
      <w:pPr>
        <w:spacing w:after="0"/>
        <w:rPr>
          <w:rFonts w:ascii="Times New Roman" w:hAnsi="Times New Roman" w:cs="Times New Roman"/>
          <w:sz w:val="24"/>
          <w:szCs w:val="24"/>
        </w:rPr>
      </w:pPr>
      <w:r w:rsidRPr="00814611">
        <w:rPr>
          <w:rFonts w:ascii="Times New Roman" w:hAnsi="Times New Roman" w:cs="Times New Roman"/>
          <w:sz w:val="24"/>
          <w:szCs w:val="24"/>
        </w:rPr>
        <w:t xml:space="preserve">дополнительная информация </w:t>
      </w:r>
      <w:r w:rsidR="00A937E3">
        <w:rPr>
          <w:rFonts w:ascii="Times New Roman" w:hAnsi="Times New Roman" w:cs="Times New Roman"/>
          <w:sz w:val="24"/>
          <w:szCs w:val="24"/>
        </w:rPr>
        <w:t>_________________________</w:t>
      </w:r>
    </w:p>
    <w:p w14:paraId="34748575" w14:textId="77777777" w:rsidR="00814611" w:rsidRPr="0032470B" w:rsidRDefault="00814611" w:rsidP="0032470B">
      <w:pPr>
        <w:spacing w:after="0"/>
        <w:ind w:firstLine="284"/>
        <w:rPr>
          <w:rFonts w:ascii="Times New Roman" w:hAnsi="Times New Roman" w:cs="Times New Roman"/>
          <w:sz w:val="24"/>
          <w:szCs w:val="24"/>
        </w:rPr>
      </w:pPr>
    </w:p>
    <w:p w14:paraId="139FC5A6" w14:textId="77777777" w:rsidR="00C87333" w:rsidRDefault="00C87333" w:rsidP="00C87333">
      <w:pPr>
        <w:autoSpaceDE w:val="0"/>
        <w:autoSpaceDN w:val="0"/>
        <w:adjustRightInd w:val="0"/>
        <w:spacing w:after="0" w:line="240" w:lineRule="auto"/>
        <w:rPr>
          <w:rFonts w:ascii="Times New Roman" w:hAnsi="Times New Roman" w:cs="Times New Roman"/>
          <w:color w:val="000000"/>
          <w:sz w:val="24"/>
          <w:szCs w:val="24"/>
        </w:rPr>
      </w:pPr>
      <w:r w:rsidRPr="00A10B51">
        <w:rPr>
          <w:rFonts w:ascii="Times New Roman" w:hAnsi="Times New Roman" w:cs="Times New Roman"/>
          <w:color w:val="000000"/>
          <w:sz w:val="24"/>
          <w:szCs w:val="24"/>
        </w:rPr>
        <w:t xml:space="preserve">Должность уполномоченного лица </w:t>
      </w:r>
      <w:r>
        <w:rPr>
          <w:rFonts w:ascii="Times New Roman" w:hAnsi="Times New Roman" w:cs="Times New Roman"/>
          <w:color w:val="000000"/>
          <w:sz w:val="24"/>
          <w:szCs w:val="24"/>
        </w:rPr>
        <w:t xml:space="preserve">                                        </w:t>
      </w:r>
      <w:r w:rsidRPr="00A10B51">
        <w:rPr>
          <w:rFonts w:ascii="Times New Roman" w:hAnsi="Times New Roman" w:cs="Times New Roman"/>
          <w:color w:val="000000"/>
          <w:sz w:val="24"/>
          <w:szCs w:val="24"/>
        </w:rPr>
        <w:t xml:space="preserve">Ф.И.О. уполномоченного </w:t>
      </w:r>
      <w:r>
        <w:rPr>
          <w:rFonts w:ascii="Times New Roman" w:hAnsi="Times New Roman" w:cs="Times New Roman"/>
          <w:color w:val="000000"/>
          <w:sz w:val="24"/>
          <w:szCs w:val="24"/>
        </w:rPr>
        <w:t>лица</w:t>
      </w:r>
    </w:p>
    <w:p w14:paraId="736E1EC9" w14:textId="77777777" w:rsidR="00C87333" w:rsidRPr="00A10B51" w:rsidRDefault="00C87333" w:rsidP="00C87333">
      <w:pPr>
        <w:autoSpaceDE w:val="0"/>
        <w:autoSpaceDN w:val="0"/>
        <w:adjustRightInd w:val="0"/>
        <w:spacing w:after="0" w:line="240" w:lineRule="auto"/>
        <w:rPr>
          <w:rFonts w:ascii="Times New Roman" w:hAnsi="Times New Roman" w:cs="Times New Roman"/>
          <w:color w:val="000000"/>
          <w:sz w:val="24"/>
          <w:szCs w:val="24"/>
        </w:rPr>
      </w:pPr>
    </w:p>
    <w:p w14:paraId="629FE8AC" w14:textId="77777777" w:rsidR="00C87333" w:rsidRPr="00A10B51" w:rsidRDefault="00C87333" w:rsidP="00C87333">
      <w:pPr>
        <w:autoSpaceDE w:val="0"/>
        <w:autoSpaceDN w:val="0"/>
        <w:adjustRightInd w:val="0"/>
        <w:spacing w:after="0" w:line="240" w:lineRule="auto"/>
        <w:jc w:val="center"/>
        <w:rPr>
          <w:rFonts w:ascii="Times New Roman" w:hAnsi="Times New Roman" w:cs="Times New Roman"/>
          <w:color w:val="000000"/>
          <w:sz w:val="24"/>
          <w:szCs w:val="24"/>
        </w:rPr>
      </w:pPr>
      <w:r w:rsidRPr="00A10B51">
        <w:rPr>
          <w:rFonts w:ascii="Times New Roman" w:hAnsi="Times New Roman" w:cs="Times New Roman"/>
          <w:color w:val="000000"/>
          <w:sz w:val="24"/>
          <w:szCs w:val="24"/>
        </w:rPr>
        <w:t>Электронная подпись</w:t>
      </w:r>
    </w:p>
    <w:p w14:paraId="36E1B3C5" w14:textId="77777777" w:rsidR="00EA0224" w:rsidRDefault="00EA0224" w:rsidP="00EA0224">
      <w:pPr>
        <w:spacing w:after="0"/>
        <w:jc w:val="right"/>
        <w:rPr>
          <w:rFonts w:ascii="Times New Roman" w:hAnsi="Times New Roman" w:cs="Times New Roman"/>
          <w:b/>
          <w:bCs/>
          <w:sz w:val="24"/>
          <w:szCs w:val="24"/>
        </w:rPr>
      </w:pPr>
      <w:r w:rsidRPr="00EA0224">
        <w:rPr>
          <w:rFonts w:ascii="Times New Roman" w:hAnsi="Times New Roman" w:cs="Times New Roman"/>
          <w:b/>
          <w:bCs/>
          <w:sz w:val="24"/>
          <w:szCs w:val="24"/>
        </w:rPr>
        <w:lastRenderedPageBreak/>
        <w:t xml:space="preserve">Приложение № 4 к типовому Административному </w:t>
      </w:r>
    </w:p>
    <w:p w14:paraId="06C74388" w14:textId="77777777" w:rsidR="00EA0224" w:rsidRDefault="00EA0224" w:rsidP="00EA0224">
      <w:pPr>
        <w:spacing w:after="0"/>
        <w:jc w:val="right"/>
        <w:rPr>
          <w:rFonts w:ascii="Times New Roman" w:hAnsi="Times New Roman" w:cs="Times New Roman"/>
          <w:b/>
          <w:bCs/>
          <w:sz w:val="24"/>
          <w:szCs w:val="24"/>
        </w:rPr>
      </w:pPr>
      <w:r w:rsidRPr="00EA0224">
        <w:rPr>
          <w:rFonts w:ascii="Times New Roman" w:hAnsi="Times New Roman" w:cs="Times New Roman"/>
          <w:b/>
          <w:bCs/>
          <w:sz w:val="24"/>
          <w:szCs w:val="24"/>
        </w:rPr>
        <w:t xml:space="preserve">регламенту по предоставлению </w:t>
      </w:r>
    </w:p>
    <w:p w14:paraId="7CDFFA2D" w14:textId="083F7DBC" w:rsidR="00EA0224" w:rsidRDefault="00EA0224" w:rsidP="00EA0224">
      <w:pPr>
        <w:spacing w:after="0"/>
        <w:jc w:val="right"/>
        <w:rPr>
          <w:rFonts w:ascii="Times New Roman" w:hAnsi="Times New Roman" w:cs="Times New Roman"/>
          <w:b/>
          <w:bCs/>
          <w:sz w:val="24"/>
          <w:szCs w:val="24"/>
        </w:rPr>
      </w:pPr>
      <w:r w:rsidRPr="00EA0224">
        <w:rPr>
          <w:rFonts w:ascii="Times New Roman" w:hAnsi="Times New Roman" w:cs="Times New Roman"/>
          <w:b/>
          <w:bCs/>
          <w:sz w:val="24"/>
          <w:szCs w:val="24"/>
        </w:rPr>
        <w:t>муниципальной услуги</w:t>
      </w:r>
    </w:p>
    <w:p w14:paraId="20B7C745" w14:textId="77777777" w:rsidR="00EA0224" w:rsidRPr="00EA0224" w:rsidRDefault="00EA0224" w:rsidP="00EA0224">
      <w:pPr>
        <w:spacing w:after="0"/>
        <w:jc w:val="right"/>
        <w:rPr>
          <w:rFonts w:ascii="Times New Roman" w:hAnsi="Times New Roman" w:cs="Times New Roman"/>
          <w:b/>
          <w:bCs/>
          <w:sz w:val="24"/>
          <w:szCs w:val="24"/>
        </w:rPr>
      </w:pPr>
    </w:p>
    <w:p w14:paraId="4B7FE9FD" w14:textId="05406947" w:rsidR="00EA0224" w:rsidRDefault="00EA0224" w:rsidP="00EA0224">
      <w:pPr>
        <w:spacing w:after="0"/>
        <w:jc w:val="center"/>
        <w:rPr>
          <w:rFonts w:ascii="Times New Roman" w:hAnsi="Times New Roman" w:cs="Times New Roman"/>
          <w:b/>
          <w:bCs/>
          <w:sz w:val="24"/>
          <w:szCs w:val="24"/>
        </w:rPr>
      </w:pPr>
      <w:r w:rsidRPr="00EA0224">
        <w:rPr>
          <w:rFonts w:ascii="Times New Roman" w:hAnsi="Times New Roman" w:cs="Times New Roman"/>
          <w:b/>
          <w:bCs/>
          <w:sz w:val="24"/>
          <w:szCs w:val="24"/>
        </w:rPr>
        <w:t xml:space="preserve">Форма решения об отказе в предоставлении услуги предоставлении земельного участка на торгах (в аренду, собственность) </w:t>
      </w:r>
    </w:p>
    <w:p w14:paraId="13137E85" w14:textId="0788186E" w:rsidR="00EA0224" w:rsidRDefault="00EA0224" w:rsidP="00EA0224">
      <w:pPr>
        <w:spacing w:after="0"/>
        <w:jc w:val="center"/>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___________________________________________________________________________</w:t>
      </w:r>
    </w:p>
    <w:p w14:paraId="378D7D85" w14:textId="659CA3A0" w:rsidR="00EA0224" w:rsidRDefault="00EA0224" w:rsidP="00EA0224">
      <w:pPr>
        <w:spacing w:after="0"/>
        <w:jc w:val="center"/>
        <w:rPr>
          <w:rFonts w:ascii="Times New Roman" w:hAnsi="Times New Roman" w:cs="Times New Roman"/>
          <w:i/>
          <w:iCs/>
          <w:sz w:val="24"/>
          <w:szCs w:val="24"/>
        </w:rPr>
      </w:pPr>
      <w:r w:rsidRPr="00EA0224">
        <w:rPr>
          <w:rFonts w:ascii="Times New Roman" w:hAnsi="Times New Roman" w:cs="Times New Roman"/>
          <w:i/>
          <w:iCs/>
          <w:sz w:val="24"/>
          <w:szCs w:val="24"/>
        </w:rPr>
        <w:t>(наименование уполномоченного органа местного самоуправления)</w:t>
      </w:r>
    </w:p>
    <w:p w14:paraId="453E1381" w14:textId="77777777" w:rsidR="00D67CFF" w:rsidRPr="00EA0224" w:rsidRDefault="00D67CFF" w:rsidP="00EA0224">
      <w:pPr>
        <w:spacing w:after="0"/>
        <w:jc w:val="center"/>
        <w:rPr>
          <w:rFonts w:ascii="Times New Roman" w:hAnsi="Times New Roman" w:cs="Times New Roman"/>
          <w:i/>
          <w:iCs/>
          <w:sz w:val="24"/>
          <w:szCs w:val="24"/>
        </w:rPr>
      </w:pPr>
    </w:p>
    <w:p w14:paraId="4DB4F7A6" w14:textId="46746B91" w:rsidR="00D67CFF" w:rsidRDefault="00EA0224" w:rsidP="00D67CFF">
      <w:pPr>
        <w:spacing w:after="0"/>
        <w:jc w:val="right"/>
        <w:rPr>
          <w:rFonts w:ascii="Times New Roman" w:hAnsi="Times New Roman" w:cs="Times New Roman"/>
          <w:sz w:val="24"/>
          <w:szCs w:val="24"/>
        </w:rPr>
      </w:pPr>
      <w:r w:rsidRPr="00EA0224">
        <w:rPr>
          <w:rFonts w:ascii="Times New Roman" w:hAnsi="Times New Roman" w:cs="Times New Roman"/>
          <w:sz w:val="24"/>
          <w:szCs w:val="24"/>
        </w:rPr>
        <w:t>Кому:</w:t>
      </w:r>
      <w:r w:rsidR="00D67CFF">
        <w:rPr>
          <w:rFonts w:ascii="Times New Roman" w:hAnsi="Times New Roman" w:cs="Times New Roman"/>
          <w:sz w:val="24"/>
          <w:szCs w:val="24"/>
        </w:rPr>
        <w:t>__________________</w:t>
      </w:r>
      <w:r w:rsidRPr="00EA0224">
        <w:rPr>
          <w:rFonts w:ascii="Times New Roman" w:hAnsi="Times New Roman" w:cs="Times New Roman"/>
          <w:sz w:val="24"/>
          <w:szCs w:val="24"/>
        </w:rPr>
        <w:t xml:space="preserve"> </w:t>
      </w:r>
    </w:p>
    <w:p w14:paraId="4A1523D1" w14:textId="33728644" w:rsidR="00EA0224" w:rsidRPr="00EA0224" w:rsidRDefault="00EA0224" w:rsidP="00D67CFF">
      <w:pPr>
        <w:spacing w:after="0"/>
        <w:jc w:val="right"/>
        <w:rPr>
          <w:rFonts w:ascii="Times New Roman" w:hAnsi="Times New Roman" w:cs="Times New Roman"/>
          <w:sz w:val="24"/>
          <w:szCs w:val="24"/>
        </w:rPr>
      </w:pPr>
      <w:r w:rsidRPr="00EA0224">
        <w:rPr>
          <w:rFonts w:ascii="Times New Roman" w:hAnsi="Times New Roman" w:cs="Times New Roman"/>
          <w:sz w:val="24"/>
          <w:szCs w:val="24"/>
        </w:rPr>
        <w:t>Контактные данные:</w:t>
      </w:r>
      <w:r w:rsidR="00D67CFF">
        <w:rPr>
          <w:rFonts w:ascii="Times New Roman" w:hAnsi="Times New Roman" w:cs="Times New Roman"/>
          <w:sz w:val="24"/>
          <w:szCs w:val="24"/>
        </w:rPr>
        <w:t>_____________________</w:t>
      </w:r>
    </w:p>
    <w:p w14:paraId="280BF43A" w14:textId="1AA765FE" w:rsidR="00EA0224" w:rsidRDefault="00EA0224" w:rsidP="00D67CFF">
      <w:pPr>
        <w:spacing w:after="0"/>
        <w:jc w:val="center"/>
        <w:rPr>
          <w:rFonts w:ascii="Times New Roman" w:hAnsi="Times New Roman" w:cs="Times New Roman"/>
          <w:b/>
          <w:bCs/>
          <w:sz w:val="24"/>
          <w:szCs w:val="24"/>
        </w:rPr>
      </w:pPr>
      <w:r w:rsidRPr="00EA0224">
        <w:rPr>
          <w:rFonts w:ascii="Times New Roman" w:hAnsi="Times New Roman" w:cs="Times New Roman"/>
          <w:b/>
          <w:bCs/>
          <w:sz w:val="24"/>
          <w:szCs w:val="24"/>
        </w:rPr>
        <w:t>РЕШЕНИЕ</w:t>
      </w:r>
    </w:p>
    <w:p w14:paraId="1E47AB58" w14:textId="46167C2F" w:rsidR="00D67CFF" w:rsidRDefault="00EA0224" w:rsidP="00D67CFF">
      <w:pPr>
        <w:spacing w:after="0"/>
        <w:jc w:val="center"/>
        <w:rPr>
          <w:rFonts w:ascii="Times New Roman" w:hAnsi="Times New Roman" w:cs="Times New Roman"/>
          <w:sz w:val="24"/>
          <w:szCs w:val="24"/>
        </w:rPr>
      </w:pPr>
      <w:r w:rsidRPr="00EA0224">
        <w:rPr>
          <w:rFonts w:ascii="Times New Roman" w:hAnsi="Times New Roman" w:cs="Times New Roman"/>
          <w:sz w:val="24"/>
          <w:szCs w:val="24"/>
        </w:rPr>
        <w:t>Об отказе в предоставлении услуги №</w:t>
      </w:r>
      <w:r w:rsidRPr="00EA0224">
        <w:rPr>
          <w:rFonts w:ascii="Times New Roman" w:hAnsi="Times New Roman" w:cs="Times New Roman"/>
          <w:sz w:val="24"/>
          <w:szCs w:val="24"/>
          <w:u w:val="single"/>
        </w:rPr>
        <w:t xml:space="preserve">               </w:t>
      </w:r>
      <w:r w:rsidRPr="00EA0224">
        <w:rPr>
          <w:rFonts w:ascii="Times New Roman" w:hAnsi="Times New Roman" w:cs="Times New Roman"/>
          <w:sz w:val="24"/>
          <w:szCs w:val="24"/>
        </w:rPr>
        <w:t>от</w:t>
      </w:r>
      <w:r w:rsidR="00D67CFF">
        <w:rPr>
          <w:rFonts w:ascii="Times New Roman" w:hAnsi="Times New Roman" w:cs="Times New Roman"/>
          <w:sz w:val="24"/>
          <w:szCs w:val="24"/>
        </w:rPr>
        <w:t>_________</w:t>
      </w:r>
    </w:p>
    <w:p w14:paraId="6DA50CBD" w14:textId="77DAA7FF" w:rsidR="00EA0224" w:rsidRPr="00EA0224" w:rsidRDefault="00EA0224" w:rsidP="00EA0224">
      <w:pPr>
        <w:spacing w:after="0"/>
        <w:rPr>
          <w:rFonts w:ascii="Times New Roman" w:hAnsi="Times New Roman" w:cs="Times New Roman"/>
          <w:sz w:val="24"/>
          <w:szCs w:val="24"/>
        </w:rPr>
      </w:pPr>
      <w:r w:rsidRPr="00EA0224">
        <w:rPr>
          <w:rFonts w:ascii="Times New Roman" w:hAnsi="Times New Roman" w:cs="Times New Roman"/>
          <w:sz w:val="24"/>
          <w:szCs w:val="24"/>
        </w:rPr>
        <w:t>По   результатам    рассмотрения    заявления    и    документов    по    услуге «Предоставление земельных участков государственной или муниципальной собственности, на торгах» от</w:t>
      </w:r>
      <w:r w:rsidRPr="00EA0224">
        <w:rPr>
          <w:rFonts w:ascii="Times New Roman" w:hAnsi="Times New Roman" w:cs="Times New Roman"/>
          <w:sz w:val="24"/>
          <w:szCs w:val="24"/>
          <w:u w:val="single"/>
        </w:rPr>
        <w:t xml:space="preserve">                                     </w:t>
      </w:r>
      <w:r w:rsidRPr="00EA0224">
        <w:rPr>
          <w:rFonts w:ascii="Times New Roman" w:hAnsi="Times New Roman" w:cs="Times New Roman"/>
          <w:sz w:val="24"/>
          <w:szCs w:val="24"/>
        </w:rPr>
        <w:t>№</w:t>
      </w:r>
      <w:r w:rsidRPr="00EA0224">
        <w:rPr>
          <w:rFonts w:ascii="Times New Roman" w:hAnsi="Times New Roman" w:cs="Times New Roman"/>
          <w:sz w:val="24"/>
          <w:szCs w:val="24"/>
          <w:u w:val="single"/>
        </w:rPr>
        <w:t xml:space="preserve">                                  </w:t>
      </w:r>
      <w:r w:rsidRPr="00EA0224">
        <w:rPr>
          <w:rFonts w:ascii="Times New Roman" w:hAnsi="Times New Roman" w:cs="Times New Roman"/>
          <w:sz w:val="24"/>
          <w:szCs w:val="24"/>
        </w:rPr>
        <w:t>и приложенных к нему документов принято решение об отказе в предоставлении услуги, по следующим основаниям:</w:t>
      </w:r>
      <w:r w:rsidR="00D67CFF">
        <w:rPr>
          <w:rFonts w:ascii="Times New Roman" w:hAnsi="Times New Roman" w:cs="Times New Roman"/>
          <w:sz w:val="24"/>
          <w:szCs w:val="24"/>
        </w:rPr>
        <w:t xml:space="preserve">___________________. </w:t>
      </w:r>
      <w:r w:rsidRPr="00EA0224">
        <w:rPr>
          <w:rFonts w:ascii="Times New Roman" w:hAnsi="Times New Roman" w:cs="Times New Roman"/>
          <w:sz w:val="24"/>
          <w:szCs w:val="24"/>
        </w:rPr>
        <w:t xml:space="preserve"> Дополнительно информируем:</w:t>
      </w:r>
      <w:r w:rsidRPr="00EA0224">
        <w:rPr>
          <w:rFonts w:ascii="Times New Roman" w:hAnsi="Times New Roman" w:cs="Times New Roman"/>
          <w:sz w:val="24"/>
          <w:szCs w:val="24"/>
          <w:u w:val="single"/>
        </w:rPr>
        <w:t xml:space="preserve">       </w:t>
      </w:r>
      <w:r w:rsidR="005168C3">
        <w:rPr>
          <w:rFonts w:ascii="Times New Roman" w:hAnsi="Times New Roman" w:cs="Times New Roman"/>
          <w:sz w:val="24"/>
          <w:szCs w:val="24"/>
          <w:u w:val="single"/>
        </w:rPr>
        <w:t>_____________</w:t>
      </w:r>
      <w:r w:rsidRPr="00EA0224">
        <w:rPr>
          <w:rFonts w:ascii="Times New Roman" w:hAnsi="Times New Roman" w:cs="Times New Roman"/>
          <w:sz w:val="24"/>
          <w:szCs w:val="24"/>
        </w:rPr>
        <w:t>.</w:t>
      </w:r>
    </w:p>
    <w:p w14:paraId="6FE6AD49" w14:textId="77777777" w:rsidR="00EA0224" w:rsidRPr="00EA0224" w:rsidRDefault="00EA0224" w:rsidP="00EA0224">
      <w:pPr>
        <w:spacing w:after="0"/>
        <w:rPr>
          <w:rFonts w:ascii="Times New Roman" w:hAnsi="Times New Roman" w:cs="Times New Roman"/>
          <w:sz w:val="24"/>
          <w:szCs w:val="24"/>
        </w:rPr>
      </w:pPr>
      <w:r w:rsidRPr="00EA0224">
        <w:rPr>
          <w:rFonts w:ascii="Times New Roman" w:hAnsi="Times New Roman" w:cs="Times New Roman"/>
          <w:sz w:val="24"/>
          <w:szCs w:val="24"/>
        </w:rPr>
        <w:t>Вы вправе повторно обратиться c заявлением о предоставлении услуги после устранения указанных нарушений.</w:t>
      </w:r>
    </w:p>
    <w:p w14:paraId="7F92C8D2" w14:textId="1A6BE391" w:rsidR="00EA0224" w:rsidRDefault="00EA0224" w:rsidP="00EA0224">
      <w:pPr>
        <w:spacing w:after="0"/>
        <w:rPr>
          <w:rFonts w:ascii="Times New Roman" w:hAnsi="Times New Roman" w:cs="Times New Roman"/>
          <w:sz w:val="24"/>
          <w:szCs w:val="24"/>
        </w:rPr>
      </w:pPr>
      <w:r w:rsidRPr="00EA0224">
        <w:rPr>
          <w:rFonts w:ascii="Times New Roman" w:hAnsi="Times New Roman" w:cs="Times New Roman"/>
          <w:sz w:val="24"/>
          <w:szCs w:val="24"/>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14:paraId="3805E3F4" w14:textId="77777777" w:rsidR="005168C3" w:rsidRPr="00EA0224" w:rsidRDefault="005168C3" w:rsidP="00EA0224">
      <w:pPr>
        <w:spacing w:after="0"/>
        <w:rPr>
          <w:rFonts w:ascii="Times New Roman" w:hAnsi="Times New Roman" w:cs="Times New Roman"/>
          <w:sz w:val="24"/>
          <w:szCs w:val="24"/>
        </w:rPr>
      </w:pPr>
    </w:p>
    <w:p w14:paraId="3D2F1182" w14:textId="77777777" w:rsidR="00EA0224" w:rsidRPr="00EA0224" w:rsidRDefault="00EA0224" w:rsidP="005168C3">
      <w:pPr>
        <w:spacing w:after="0"/>
        <w:jc w:val="center"/>
        <w:rPr>
          <w:rFonts w:ascii="Times New Roman" w:hAnsi="Times New Roman" w:cs="Times New Roman"/>
          <w:sz w:val="24"/>
          <w:szCs w:val="24"/>
        </w:rPr>
      </w:pPr>
      <w:r w:rsidRPr="00EA0224">
        <w:rPr>
          <w:rFonts w:ascii="Times New Roman" w:hAnsi="Times New Roman" w:cs="Times New Roman"/>
          <w:sz w:val="24"/>
          <w:szCs w:val="24"/>
        </w:rPr>
        <w:t>Сведения о сертификате электронной подписи</w:t>
      </w:r>
    </w:p>
    <w:p w14:paraId="2F36E290" w14:textId="77777777" w:rsidR="0018012A" w:rsidRPr="00E63508" w:rsidRDefault="0018012A" w:rsidP="00C87333">
      <w:pPr>
        <w:spacing w:after="0"/>
        <w:rPr>
          <w:rFonts w:ascii="Times New Roman" w:hAnsi="Times New Roman" w:cs="Times New Roman"/>
          <w:sz w:val="24"/>
          <w:szCs w:val="24"/>
        </w:rPr>
      </w:pPr>
    </w:p>
    <w:p w14:paraId="276FCB06" w14:textId="22C69BDB" w:rsidR="00552662" w:rsidRPr="00552662" w:rsidRDefault="00552662" w:rsidP="00552662">
      <w:pPr>
        <w:spacing w:after="0"/>
        <w:ind w:firstLine="284"/>
        <w:rPr>
          <w:rFonts w:ascii="Times New Roman" w:hAnsi="Times New Roman" w:cs="Times New Roman"/>
          <w:sz w:val="24"/>
          <w:szCs w:val="24"/>
        </w:rPr>
      </w:pPr>
    </w:p>
    <w:p w14:paraId="328E9D84" w14:textId="77777777" w:rsidR="00552662" w:rsidRPr="00C43B74" w:rsidRDefault="00552662" w:rsidP="00C43B74">
      <w:pPr>
        <w:spacing w:after="0"/>
        <w:ind w:firstLine="284"/>
        <w:rPr>
          <w:rFonts w:ascii="Times New Roman" w:hAnsi="Times New Roman" w:cs="Times New Roman"/>
          <w:sz w:val="24"/>
          <w:szCs w:val="24"/>
        </w:rPr>
      </w:pPr>
    </w:p>
    <w:p w14:paraId="5F9F6F2A" w14:textId="77777777" w:rsidR="00C43B74" w:rsidRPr="006D68D6" w:rsidRDefault="00C43B74" w:rsidP="006D68D6">
      <w:pPr>
        <w:spacing w:after="0"/>
        <w:ind w:firstLine="284"/>
        <w:rPr>
          <w:rFonts w:ascii="Times New Roman" w:hAnsi="Times New Roman" w:cs="Times New Roman"/>
          <w:sz w:val="24"/>
          <w:szCs w:val="24"/>
        </w:rPr>
      </w:pPr>
    </w:p>
    <w:p w14:paraId="0E282B64" w14:textId="77777777" w:rsidR="00B132A9" w:rsidRDefault="00B132A9" w:rsidP="00B132A9">
      <w:pPr>
        <w:spacing w:after="0"/>
        <w:ind w:firstLine="284"/>
        <w:jc w:val="right"/>
        <w:rPr>
          <w:rFonts w:ascii="Times New Roman" w:hAnsi="Times New Roman" w:cs="Times New Roman"/>
          <w:b/>
          <w:bCs/>
          <w:sz w:val="24"/>
          <w:szCs w:val="24"/>
        </w:rPr>
      </w:pPr>
      <w:r w:rsidRPr="00B132A9">
        <w:rPr>
          <w:rFonts w:ascii="Times New Roman" w:hAnsi="Times New Roman" w:cs="Times New Roman"/>
          <w:b/>
          <w:bCs/>
          <w:sz w:val="24"/>
          <w:szCs w:val="24"/>
        </w:rPr>
        <w:t xml:space="preserve">Приложение № 5 к типовому Административному регламенту </w:t>
      </w:r>
    </w:p>
    <w:p w14:paraId="18CD965E" w14:textId="78CDE71D" w:rsidR="00B132A9" w:rsidRDefault="00B132A9" w:rsidP="00B132A9">
      <w:pPr>
        <w:spacing w:after="0"/>
        <w:ind w:firstLine="284"/>
        <w:jc w:val="right"/>
        <w:rPr>
          <w:rFonts w:ascii="Times New Roman" w:hAnsi="Times New Roman" w:cs="Times New Roman"/>
          <w:b/>
          <w:bCs/>
          <w:sz w:val="24"/>
          <w:szCs w:val="24"/>
        </w:rPr>
      </w:pPr>
      <w:r w:rsidRPr="00B132A9">
        <w:rPr>
          <w:rFonts w:ascii="Times New Roman" w:hAnsi="Times New Roman" w:cs="Times New Roman"/>
          <w:b/>
          <w:bCs/>
          <w:sz w:val="24"/>
          <w:szCs w:val="24"/>
        </w:rPr>
        <w:t>по предоставлению муниципальной услуги</w:t>
      </w:r>
    </w:p>
    <w:p w14:paraId="673BB64F" w14:textId="77777777" w:rsidR="00B132A9" w:rsidRPr="00B132A9" w:rsidRDefault="00B132A9" w:rsidP="00B132A9">
      <w:pPr>
        <w:spacing w:after="0"/>
        <w:ind w:firstLine="284"/>
        <w:jc w:val="right"/>
        <w:rPr>
          <w:rFonts w:ascii="Times New Roman" w:hAnsi="Times New Roman" w:cs="Times New Roman"/>
          <w:b/>
          <w:bCs/>
          <w:sz w:val="24"/>
          <w:szCs w:val="24"/>
        </w:rPr>
      </w:pPr>
    </w:p>
    <w:p w14:paraId="220E4049" w14:textId="6D059EA5" w:rsidR="00B132A9" w:rsidRDefault="00B132A9" w:rsidP="00B132A9">
      <w:pPr>
        <w:spacing w:after="0"/>
        <w:ind w:firstLine="284"/>
        <w:jc w:val="center"/>
        <w:rPr>
          <w:rFonts w:ascii="Times New Roman" w:hAnsi="Times New Roman" w:cs="Times New Roman"/>
          <w:b/>
          <w:bCs/>
          <w:sz w:val="24"/>
          <w:szCs w:val="24"/>
        </w:rPr>
      </w:pPr>
      <w:r w:rsidRPr="00B132A9">
        <w:rPr>
          <w:rFonts w:ascii="Times New Roman" w:hAnsi="Times New Roman" w:cs="Times New Roman"/>
          <w:b/>
          <w:bCs/>
          <w:sz w:val="24"/>
          <w:szCs w:val="24"/>
        </w:rPr>
        <w:t>Форма заявления об утверждении схемы расположения земельного участка на кадастровом плане территории</w:t>
      </w:r>
    </w:p>
    <w:p w14:paraId="0BA413A2" w14:textId="77777777" w:rsidR="00530CFB" w:rsidRDefault="00530CFB" w:rsidP="00B132A9">
      <w:pPr>
        <w:spacing w:after="0"/>
        <w:ind w:firstLine="284"/>
        <w:jc w:val="center"/>
        <w:rPr>
          <w:rFonts w:ascii="Times New Roman" w:hAnsi="Times New Roman" w:cs="Times New Roman"/>
          <w:b/>
          <w:bCs/>
          <w:sz w:val="24"/>
          <w:szCs w:val="24"/>
        </w:rPr>
      </w:pPr>
    </w:p>
    <w:p w14:paraId="3A331450" w14:textId="77777777" w:rsidR="00530CFB" w:rsidRPr="00530CFB" w:rsidRDefault="00530CFB" w:rsidP="00530CFB">
      <w:pPr>
        <w:autoSpaceDE w:val="0"/>
        <w:autoSpaceDN w:val="0"/>
        <w:adjustRightInd w:val="0"/>
        <w:spacing w:after="0" w:line="240" w:lineRule="auto"/>
        <w:jc w:val="center"/>
        <w:rPr>
          <w:rFonts w:ascii="Times New Roman" w:hAnsi="Times New Roman" w:cs="Times New Roman"/>
          <w:b/>
          <w:bCs/>
          <w:color w:val="000000"/>
          <w:sz w:val="24"/>
          <w:szCs w:val="24"/>
        </w:rPr>
      </w:pPr>
      <w:r w:rsidRPr="00530CFB">
        <w:rPr>
          <w:rFonts w:ascii="Times New Roman" w:hAnsi="Times New Roman" w:cs="Times New Roman"/>
          <w:b/>
          <w:bCs/>
          <w:color w:val="000000"/>
          <w:sz w:val="24"/>
          <w:szCs w:val="24"/>
        </w:rPr>
        <w:t>Заявление об утверждении схемы расположения земельного участка на кадастровом плане территории</w:t>
      </w:r>
    </w:p>
    <w:p w14:paraId="549F0AB7" w14:textId="2A95D9E5" w:rsidR="00530CFB" w:rsidRDefault="00530CFB" w:rsidP="00530CFB">
      <w:pPr>
        <w:pBdr>
          <w:bottom w:val="single" w:sz="12" w:space="1" w:color="auto"/>
        </w:pBdr>
        <w:autoSpaceDE w:val="0"/>
        <w:autoSpaceDN w:val="0"/>
        <w:adjustRightInd w:val="0"/>
        <w:spacing w:after="0" w:line="240" w:lineRule="auto"/>
        <w:rPr>
          <w:rFonts w:ascii="Times New Roman" w:hAnsi="Times New Roman" w:cs="Times New Roman"/>
          <w:color w:val="000000"/>
          <w:sz w:val="24"/>
          <w:szCs w:val="24"/>
        </w:rPr>
      </w:pPr>
      <w:r w:rsidRPr="00530CFB">
        <w:rPr>
          <w:rFonts w:ascii="Times New Roman" w:hAnsi="Times New Roman" w:cs="Times New Roman"/>
          <w:color w:val="000000"/>
          <w:sz w:val="24"/>
          <w:szCs w:val="24"/>
        </w:rPr>
        <w:t>«__»</w:t>
      </w:r>
      <w:r w:rsidRPr="00530CFB">
        <w:rPr>
          <w:rFonts w:ascii="Times New Roman" w:hAnsi="Times New Roman" w:cs="Times New Roman"/>
          <w:color w:val="000000"/>
          <w:sz w:val="24"/>
          <w:szCs w:val="24"/>
          <w:u w:val="single"/>
        </w:rPr>
        <w:t xml:space="preserve">          </w:t>
      </w:r>
      <w:r w:rsidRPr="00530CFB">
        <w:rPr>
          <w:rFonts w:ascii="Times New Roman" w:hAnsi="Times New Roman" w:cs="Times New Roman"/>
          <w:color w:val="000000"/>
          <w:sz w:val="24"/>
          <w:szCs w:val="24"/>
        </w:rPr>
        <w:t>20</w:t>
      </w:r>
      <w:r w:rsidRPr="00530CFB">
        <w:rPr>
          <w:rFonts w:ascii="Times New Roman" w:hAnsi="Times New Roman" w:cs="Times New Roman"/>
          <w:color w:val="000000"/>
          <w:sz w:val="24"/>
          <w:szCs w:val="24"/>
          <w:u w:val="single"/>
        </w:rPr>
        <w:t xml:space="preserve">       </w:t>
      </w:r>
      <w:r w:rsidRPr="00530CFB">
        <w:rPr>
          <w:rFonts w:ascii="Times New Roman" w:hAnsi="Times New Roman" w:cs="Times New Roman"/>
          <w:color w:val="000000"/>
          <w:sz w:val="24"/>
          <w:szCs w:val="24"/>
        </w:rPr>
        <w:t>г</w:t>
      </w:r>
    </w:p>
    <w:p w14:paraId="51D5007B" w14:textId="77777777" w:rsidR="00A95855" w:rsidRDefault="00A95855" w:rsidP="00530CFB">
      <w:pPr>
        <w:pBdr>
          <w:bottom w:val="single" w:sz="12" w:space="1" w:color="auto"/>
        </w:pBdr>
        <w:autoSpaceDE w:val="0"/>
        <w:autoSpaceDN w:val="0"/>
        <w:adjustRightInd w:val="0"/>
        <w:spacing w:after="0" w:line="240" w:lineRule="auto"/>
        <w:rPr>
          <w:rFonts w:ascii="Times New Roman" w:hAnsi="Times New Roman" w:cs="Times New Roman"/>
          <w:color w:val="000000"/>
          <w:sz w:val="24"/>
          <w:szCs w:val="24"/>
        </w:rPr>
      </w:pPr>
    </w:p>
    <w:p w14:paraId="746AFD85" w14:textId="77777777" w:rsidR="00530CFB" w:rsidRPr="00530CFB" w:rsidRDefault="00530CFB" w:rsidP="00A95855">
      <w:pPr>
        <w:autoSpaceDE w:val="0"/>
        <w:autoSpaceDN w:val="0"/>
        <w:adjustRightInd w:val="0"/>
        <w:spacing w:after="0" w:line="240" w:lineRule="auto"/>
        <w:jc w:val="center"/>
        <w:rPr>
          <w:rFonts w:ascii="Times New Roman" w:hAnsi="Times New Roman" w:cs="Times New Roman"/>
          <w:color w:val="000000"/>
          <w:sz w:val="24"/>
          <w:szCs w:val="24"/>
        </w:rPr>
      </w:pPr>
      <w:r w:rsidRPr="00530CFB">
        <w:rPr>
          <w:rFonts w:ascii="Times New Roman" w:hAnsi="Times New Roman" w:cs="Times New Roman"/>
          <w:color w:val="000000"/>
          <w:sz w:val="24"/>
          <w:szCs w:val="24"/>
        </w:rPr>
        <w:t>(наименование органа исполнительной власти субъекта Российской Федерации, органа местного самоуправления)</w:t>
      </w:r>
    </w:p>
    <w:p w14:paraId="6170C951" w14:textId="39AED7BE" w:rsidR="00530CFB" w:rsidRDefault="00530CFB" w:rsidP="00B132A9">
      <w:pPr>
        <w:spacing w:after="0"/>
        <w:ind w:firstLine="284"/>
        <w:jc w:val="center"/>
        <w:rPr>
          <w:rFonts w:ascii="Times New Roman" w:hAnsi="Times New Roman" w:cs="Times New Roman"/>
          <w:b/>
          <w:bCs/>
          <w:sz w:val="24"/>
          <w:szCs w:val="24"/>
        </w:rPr>
      </w:pPr>
    </w:p>
    <w:p w14:paraId="36409473" w14:textId="77777777" w:rsidR="00BD0F04" w:rsidRPr="00BD0F04" w:rsidRDefault="00BD0F04" w:rsidP="00BD0F04">
      <w:pPr>
        <w:autoSpaceDE w:val="0"/>
        <w:autoSpaceDN w:val="0"/>
        <w:adjustRightInd w:val="0"/>
        <w:spacing w:after="0" w:line="240" w:lineRule="auto"/>
        <w:rPr>
          <w:rFonts w:ascii="Times New Roman" w:hAnsi="Times New Roman" w:cs="Times New Roman"/>
          <w:color w:val="000000"/>
          <w:sz w:val="24"/>
          <w:szCs w:val="24"/>
        </w:rPr>
      </w:pPr>
      <w:r w:rsidRPr="00BD0F04">
        <w:rPr>
          <w:rFonts w:ascii="Times New Roman" w:hAnsi="Times New Roman" w:cs="Times New Roman"/>
          <w:color w:val="000000"/>
          <w:sz w:val="24"/>
          <w:szCs w:val="24"/>
        </w:rPr>
        <w:t xml:space="preserve">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 </w:t>
      </w:r>
    </w:p>
    <w:p w14:paraId="1E05D5A0" w14:textId="77777777" w:rsidR="00BD0F04" w:rsidRPr="00BD0F04" w:rsidRDefault="00BD0F04" w:rsidP="00BD0F04">
      <w:pPr>
        <w:autoSpaceDE w:val="0"/>
        <w:autoSpaceDN w:val="0"/>
        <w:adjustRightInd w:val="0"/>
        <w:spacing w:after="0" w:line="240" w:lineRule="auto"/>
        <w:rPr>
          <w:rFonts w:ascii="Times New Roman" w:hAnsi="Times New Roman" w:cs="Times New Roman"/>
          <w:color w:val="000000"/>
          <w:sz w:val="24"/>
          <w:szCs w:val="24"/>
        </w:rPr>
      </w:pPr>
    </w:p>
    <w:p w14:paraId="320D4CB0" w14:textId="4343D22E" w:rsidR="002F5999" w:rsidRPr="002F5999" w:rsidRDefault="00BD0F04" w:rsidP="002F5999">
      <w:pPr>
        <w:pStyle w:val="ac"/>
        <w:numPr>
          <w:ilvl w:val="0"/>
          <w:numId w:val="32"/>
        </w:numPr>
        <w:autoSpaceDE w:val="0"/>
        <w:autoSpaceDN w:val="0"/>
        <w:adjustRightInd w:val="0"/>
        <w:spacing w:after="0" w:line="240" w:lineRule="auto"/>
        <w:rPr>
          <w:rFonts w:ascii="Times New Roman" w:hAnsi="Times New Roman" w:cs="Times New Roman"/>
          <w:b/>
          <w:bCs/>
          <w:color w:val="000000"/>
          <w:sz w:val="24"/>
          <w:szCs w:val="24"/>
        </w:rPr>
      </w:pPr>
      <w:r w:rsidRPr="002F5999">
        <w:rPr>
          <w:rFonts w:ascii="Times New Roman" w:hAnsi="Times New Roman" w:cs="Times New Roman"/>
          <w:b/>
          <w:bCs/>
          <w:color w:val="000000"/>
          <w:sz w:val="24"/>
          <w:szCs w:val="24"/>
        </w:rPr>
        <w:t>Сведения о заявителе (в случае, если заявитель обращается через представителя)</w:t>
      </w:r>
    </w:p>
    <w:p w14:paraId="74DDAE32" w14:textId="7020B6AF" w:rsidR="00BD0F04" w:rsidRPr="002F5999" w:rsidRDefault="00BD0F04" w:rsidP="002F5999">
      <w:pPr>
        <w:autoSpaceDE w:val="0"/>
        <w:autoSpaceDN w:val="0"/>
        <w:adjustRightInd w:val="0"/>
        <w:spacing w:after="0" w:line="240" w:lineRule="auto"/>
        <w:rPr>
          <w:rFonts w:ascii="Times New Roman" w:hAnsi="Times New Roman" w:cs="Times New Roman"/>
          <w:b/>
          <w:bCs/>
          <w:color w:val="000000"/>
          <w:sz w:val="24"/>
          <w:szCs w:val="24"/>
        </w:rPr>
      </w:pPr>
      <w:r w:rsidRPr="002F5999">
        <w:rPr>
          <w:rFonts w:ascii="Times New Roman" w:hAnsi="Times New Roman" w:cs="Times New Roman"/>
          <w:b/>
          <w:bCs/>
          <w:color w:val="000000"/>
          <w:sz w:val="24"/>
          <w:szCs w:val="24"/>
        </w:rPr>
        <w:t xml:space="preserve"> </w:t>
      </w:r>
    </w:p>
    <w:tbl>
      <w:tblPr>
        <w:tblW w:w="9571" w:type="dxa"/>
        <w:tblInd w:w="-5" w:type="dxa"/>
        <w:tblLayout w:type="fixed"/>
        <w:tblCellMar>
          <w:left w:w="0" w:type="dxa"/>
          <w:right w:w="0" w:type="dxa"/>
        </w:tblCellMar>
        <w:tblLook w:val="0000" w:firstRow="0" w:lastRow="0" w:firstColumn="0" w:lastColumn="0" w:noHBand="0" w:noVBand="0"/>
      </w:tblPr>
      <w:tblGrid>
        <w:gridCol w:w="851"/>
        <w:gridCol w:w="4827"/>
        <w:gridCol w:w="3893"/>
      </w:tblGrid>
      <w:tr w:rsidR="002F5999" w:rsidRPr="002F5999" w14:paraId="55E6859C" w14:textId="77777777" w:rsidTr="006D76C1">
        <w:tblPrEx>
          <w:tblCellMar>
            <w:top w:w="0" w:type="dxa"/>
            <w:left w:w="0" w:type="dxa"/>
            <w:bottom w:w="0" w:type="dxa"/>
            <w:right w:w="0" w:type="dxa"/>
          </w:tblCellMar>
        </w:tblPrEx>
        <w:trPr>
          <w:trHeight w:val="533"/>
        </w:trPr>
        <w:tc>
          <w:tcPr>
            <w:tcW w:w="851" w:type="dxa"/>
            <w:tcBorders>
              <w:top w:val="nil"/>
              <w:left w:val="single" w:sz="4" w:space="0" w:color="auto"/>
              <w:bottom w:val="nil"/>
              <w:right w:val="nil"/>
            </w:tcBorders>
            <w:shd w:val="clear" w:color="auto" w:fill="FFFFFF"/>
          </w:tcPr>
          <w:p w14:paraId="486B77E4" w14:textId="52C89AC4" w:rsidR="002F5999" w:rsidRPr="002F5999" w:rsidRDefault="002F5999" w:rsidP="002F5999">
            <w:pPr>
              <w:spacing w:after="0" w:line="240" w:lineRule="auto"/>
              <w:rPr>
                <w:rFonts w:ascii="Times New Roman" w:eastAsia="Times New Roman" w:hAnsi="Times New Roman" w:cs="Times New Roman"/>
                <w:sz w:val="24"/>
                <w:szCs w:val="24"/>
                <w:lang w:eastAsia="ru-RU"/>
              </w:rPr>
            </w:pPr>
            <w:r w:rsidRPr="002F5999">
              <w:rPr>
                <w:rFonts w:ascii="Times New Roman" w:eastAsia="Times New Roman" w:hAnsi="Times New Roman" w:cs="Times New Roman"/>
                <w:sz w:val="24"/>
                <w:szCs w:val="24"/>
                <w:lang w:eastAsia="ru-RU"/>
              </w:rPr>
              <w:t xml:space="preserve">1.1 </w:t>
            </w:r>
          </w:p>
        </w:tc>
        <w:tc>
          <w:tcPr>
            <w:tcW w:w="4827" w:type="dxa"/>
            <w:tcBorders>
              <w:top w:val="nil"/>
              <w:left w:val="single" w:sz="4" w:space="0" w:color="auto"/>
              <w:bottom w:val="nil"/>
              <w:right w:val="nil"/>
            </w:tcBorders>
            <w:shd w:val="clear" w:color="auto" w:fill="FFFFFF"/>
            <w:vAlign w:val="center"/>
          </w:tcPr>
          <w:p w14:paraId="2557C098" w14:textId="784E1159" w:rsidR="002F5999" w:rsidRDefault="002F5999" w:rsidP="002F599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Сведения о физическом лице, в случае если</w:t>
            </w:r>
          </w:p>
          <w:p w14:paraId="5DE34A4E" w14:textId="269B0D3E" w:rsidR="002F5999" w:rsidRPr="002F5999" w:rsidRDefault="002F5999" w:rsidP="002F5999">
            <w:pPr>
              <w:spacing w:after="0" w:line="240" w:lineRule="auto"/>
              <w:rPr>
                <w:rFonts w:ascii="Courier New" w:eastAsia="Times New Roman" w:hAnsi="Courier New" w:cs="Courier New"/>
                <w:sz w:val="24"/>
                <w:szCs w:val="24"/>
                <w:lang w:eastAsia="ru-RU"/>
              </w:rPr>
            </w:pPr>
            <w:r w:rsidRPr="002F5999">
              <w:rPr>
                <w:rFonts w:ascii="Times New Roman" w:eastAsia="Times New Roman" w:hAnsi="Times New Roman" w:cs="Times New Roman"/>
                <w:color w:val="000000"/>
                <w:sz w:val="24"/>
                <w:szCs w:val="24"/>
                <w:lang w:eastAsia="ru-RU"/>
              </w:rPr>
              <w:t>заявитель является физическое лицо:</w:t>
            </w:r>
          </w:p>
        </w:tc>
        <w:tc>
          <w:tcPr>
            <w:tcW w:w="3893" w:type="dxa"/>
            <w:tcBorders>
              <w:top w:val="nil"/>
              <w:left w:val="single" w:sz="4" w:space="0" w:color="auto"/>
              <w:bottom w:val="nil"/>
              <w:right w:val="single" w:sz="4" w:space="0" w:color="auto"/>
            </w:tcBorders>
            <w:shd w:val="clear" w:color="auto" w:fill="FFFFFF"/>
          </w:tcPr>
          <w:p w14:paraId="73A6826D" w14:textId="77777777" w:rsidR="002F5999" w:rsidRPr="002F5999" w:rsidRDefault="002F5999" w:rsidP="002F5999">
            <w:pPr>
              <w:spacing w:after="0" w:line="240" w:lineRule="auto"/>
              <w:rPr>
                <w:rFonts w:ascii="Courier New" w:eastAsia="Times New Roman" w:hAnsi="Courier New" w:cs="Courier New"/>
                <w:sz w:val="24"/>
                <w:szCs w:val="24"/>
                <w:lang w:eastAsia="ru-RU"/>
              </w:rPr>
            </w:pPr>
          </w:p>
        </w:tc>
      </w:tr>
      <w:tr w:rsidR="002F5999" w:rsidRPr="002F5999" w14:paraId="1B651615" w14:textId="77777777" w:rsidTr="006D76C1">
        <w:tblPrEx>
          <w:tblCellMar>
            <w:top w:w="0" w:type="dxa"/>
            <w:left w:w="0" w:type="dxa"/>
            <w:bottom w:w="0" w:type="dxa"/>
            <w:right w:w="0" w:type="dxa"/>
          </w:tblCellMar>
        </w:tblPrEx>
        <w:trPr>
          <w:trHeight w:val="456"/>
        </w:trPr>
        <w:tc>
          <w:tcPr>
            <w:tcW w:w="851" w:type="dxa"/>
            <w:tcBorders>
              <w:top w:val="single" w:sz="4" w:space="0" w:color="auto"/>
              <w:left w:val="single" w:sz="4" w:space="0" w:color="auto"/>
              <w:bottom w:val="nil"/>
              <w:right w:val="nil"/>
            </w:tcBorders>
            <w:shd w:val="clear" w:color="auto" w:fill="FFFFFF"/>
          </w:tcPr>
          <w:p w14:paraId="07A08ED0" w14:textId="77777777" w:rsidR="002F5999" w:rsidRPr="002F5999" w:rsidRDefault="002F5999" w:rsidP="002F5999">
            <w:pPr>
              <w:spacing w:after="0" w:line="240" w:lineRule="auto"/>
              <w:rPr>
                <w:rFonts w:ascii="Courier New" w:eastAsia="Times New Roman" w:hAnsi="Courier New" w:cs="Courier New"/>
                <w:sz w:val="24"/>
                <w:szCs w:val="24"/>
                <w:lang w:eastAsia="ru-RU"/>
              </w:rPr>
            </w:pPr>
            <w:r w:rsidRPr="002F5999">
              <w:rPr>
                <w:rFonts w:ascii="Times New Roman" w:eastAsia="Times New Roman" w:hAnsi="Times New Roman" w:cs="Times New Roman"/>
                <w:color w:val="000000"/>
                <w:sz w:val="24"/>
                <w:szCs w:val="24"/>
                <w:lang w:eastAsia="ru-RU"/>
              </w:rPr>
              <w:t>1.1.1</w:t>
            </w:r>
          </w:p>
        </w:tc>
        <w:tc>
          <w:tcPr>
            <w:tcW w:w="4827" w:type="dxa"/>
            <w:tcBorders>
              <w:top w:val="single" w:sz="4" w:space="0" w:color="auto"/>
              <w:left w:val="single" w:sz="4" w:space="0" w:color="auto"/>
              <w:bottom w:val="nil"/>
              <w:right w:val="nil"/>
            </w:tcBorders>
            <w:shd w:val="clear" w:color="auto" w:fill="FFFFFF"/>
          </w:tcPr>
          <w:p w14:paraId="35936C93" w14:textId="77777777" w:rsidR="002F5999" w:rsidRPr="002F5999" w:rsidRDefault="002F5999" w:rsidP="002F5999">
            <w:pPr>
              <w:spacing w:after="0" w:line="240" w:lineRule="auto"/>
              <w:rPr>
                <w:rFonts w:ascii="Courier New" w:eastAsia="Times New Roman" w:hAnsi="Courier New" w:cs="Courier New"/>
                <w:sz w:val="24"/>
                <w:szCs w:val="24"/>
                <w:lang w:eastAsia="ru-RU"/>
              </w:rPr>
            </w:pPr>
            <w:r w:rsidRPr="002F5999">
              <w:rPr>
                <w:rFonts w:ascii="Times New Roman" w:eastAsia="Times New Roman" w:hAnsi="Times New Roman" w:cs="Times New Roman"/>
                <w:color w:val="000000"/>
                <w:sz w:val="24"/>
                <w:szCs w:val="24"/>
                <w:lang w:eastAsia="ru-RU"/>
              </w:rPr>
              <w:t>Фамилия, имя, отчество (при наличии)</w:t>
            </w:r>
          </w:p>
        </w:tc>
        <w:tc>
          <w:tcPr>
            <w:tcW w:w="3893" w:type="dxa"/>
            <w:tcBorders>
              <w:top w:val="single" w:sz="4" w:space="0" w:color="auto"/>
              <w:left w:val="single" w:sz="4" w:space="0" w:color="auto"/>
              <w:bottom w:val="nil"/>
              <w:right w:val="single" w:sz="4" w:space="0" w:color="auto"/>
            </w:tcBorders>
            <w:shd w:val="clear" w:color="auto" w:fill="FFFFFF"/>
          </w:tcPr>
          <w:p w14:paraId="73B900EA" w14:textId="77777777" w:rsidR="002F5999" w:rsidRPr="002F5999" w:rsidRDefault="002F5999" w:rsidP="002F5999">
            <w:pPr>
              <w:spacing w:after="0" w:line="240" w:lineRule="auto"/>
              <w:rPr>
                <w:rFonts w:ascii="Courier New" w:eastAsia="Times New Roman" w:hAnsi="Courier New" w:cs="Courier New"/>
                <w:sz w:val="24"/>
                <w:szCs w:val="24"/>
                <w:lang w:eastAsia="ru-RU"/>
              </w:rPr>
            </w:pPr>
          </w:p>
        </w:tc>
      </w:tr>
      <w:tr w:rsidR="002F5999" w:rsidRPr="002F5999" w14:paraId="285AC4C5" w14:textId="77777777" w:rsidTr="006D76C1">
        <w:tblPrEx>
          <w:tblCellMar>
            <w:top w:w="0" w:type="dxa"/>
            <w:left w:w="0" w:type="dxa"/>
            <w:bottom w:w="0" w:type="dxa"/>
            <w:right w:w="0" w:type="dxa"/>
          </w:tblCellMar>
        </w:tblPrEx>
        <w:trPr>
          <w:trHeight w:val="754"/>
        </w:trPr>
        <w:tc>
          <w:tcPr>
            <w:tcW w:w="851" w:type="dxa"/>
            <w:tcBorders>
              <w:top w:val="single" w:sz="4" w:space="0" w:color="auto"/>
              <w:left w:val="single" w:sz="4" w:space="0" w:color="auto"/>
              <w:bottom w:val="nil"/>
              <w:right w:val="nil"/>
            </w:tcBorders>
            <w:shd w:val="clear" w:color="auto" w:fill="FFFFFF"/>
          </w:tcPr>
          <w:p w14:paraId="100CEDE3" w14:textId="77777777" w:rsidR="002F5999" w:rsidRPr="002F5999" w:rsidRDefault="002F5999" w:rsidP="002F5999">
            <w:pPr>
              <w:spacing w:after="0" w:line="240" w:lineRule="auto"/>
              <w:rPr>
                <w:rFonts w:ascii="Courier New" w:eastAsia="Times New Roman" w:hAnsi="Courier New" w:cs="Courier New"/>
                <w:sz w:val="24"/>
                <w:szCs w:val="24"/>
                <w:lang w:eastAsia="ru-RU"/>
              </w:rPr>
            </w:pPr>
            <w:r w:rsidRPr="002F5999">
              <w:rPr>
                <w:rFonts w:ascii="Times New Roman" w:eastAsia="Times New Roman" w:hAnsi="Times New Roman" w:cs="Times New Roman"/>
                <w:color w:val="000000"/>
                <w:sz w:val="24"/>
                <w:szCs w:val="24"/>
                <w:lang w:eastAsia="ru-RU"/>
              </w:rPr>
              <w:lastRenderedPageBreak/>
              <w:t>1.1.2</w:t>
            </w:r>
          </w:p>
        </w:tc>
        <w:tc>
          <w:tcPr>
            <w:tcW w:w="4827" w:type="dxa"/>
            <w:tcBorders>
              <w:top w:val="single" w:sz="4" w:space="0" w:color="auto"/>
              <w:left w:val="single" w:sz="4" w:space="0" w:color="auto"/>
              <w:bottom w:val="nil"/>
              <w:right w:val="nil"/>
            </w:tcBorders>
            <w:shd w:val="clear" w:color="auto" w:fill="FFFFFF"/>
          </w:tcPr>
          <w:p w14:paraId="5B0ED12A" w14:textId="77777777" w:rsidR="002F5999" w:rsidRPr="002F5999" w:rsidRDefault="002F5999" w:rsidP="002F5999">
            <w:pPr>
              <w:spacing w:after="0" w:line="240" w:lineRule="auto"/>
              <w:rPr>
                <w:rFonts w:ascii="Courier New" w:eastAsia="Times New Roman" w:hAnsi="Courier New" w:cs="Courier New"/>
                <w:sz w:val="24"/>
                <w:szCs w:val="24"/>
                <w:lang w:eastAsia="ru-RU"/>
              </w:rPr>
            </w:pPr>
            <w:r w:rsidRPr="002F5999">
              <w:rPr>
                <w:rFonts w:ascii="Times New Roman" w:eastAsia="Times New Roman" w:hAnsi="Times New Roman" w:cs="Times New Roman"/>
                <w:color w:val="000000"/>
                <w:sz w:val="24"/>
                <w:szCs w:val="24"/>
                <w:lang w:eastAsia="ru-RU"/>
              </w:rPr>
              <w:t>Реквизиты документа, удостоверяющего личность</w:t>
            </w:r>
          </w:p>
        </w:tc>
        <w:tc>
          <w:tcPr>
            <w:tcW w:w="3893" w:type="dxa"/>
            <w:tcBorders>
              <w:top w:val="single" w:sz="4" w:space="0" w:color="auto"/>
              <w:left w:val="single" w:sz="4" w:space="0" w:color="auto"/>
              <w:bottom w:val="nil"/>
              <w:right w:val="single" w:sz="4" w:space="0" w:color="auto"/>
            </w:tcBorders>
            <w:shd w:val="clear" w:color="auto" w:fill="FFFFFF"/>
          </w:tcPr>
          <w:p w14:paraId="627B1ED5" w14:textId="77777777" w:rsidR="002F5999" w:rsidRPr="002F5999" w:rsidRDefault="002F5999" w:rsidP="002F5999">
            <w:pPr>
              <w:spacing w:after="0" w:line="240" w:lineRule="auto"/>
              <w:rPr>
                <w:rFonts w:ascii="Courier New" w:eastAsia="Times New Roman" w:hAnsi="Courier New" w:cs="Courier New"/>
                <w:sz w:val="24"/>
                <w:szCs w:val="24"/>
                <w:lang w:eastAsia="ru-RU"/>
              </w:rPr>
            </w:pPr>
          </w:p>
        </w:tc>
      </w:tr>
      <w:tr w:rsidR="002F5999" w:rsidRPr="002F5999" w14:paraId="247C803F" w14:textId="77777777" w:rsidTr="006D76C1">
        <w:tblPrEx>
          <w:tblCellMar>
            <w:top w:w="0" w:type="dxa"/>
            <w:left w:w="0" w:type="dxa"/>
            <w:bottom w:w="0" w:type="dxa"/>
            <w:right w:w="0" w:type="dxa"/>
          </w:tblCellMar>
        </w:tblPrEx>
        <w:trPr>
          <w:trHeight w:val="562"/>
        </w:trPr>
        <w:tc>
          <w:tcPr>
            <w:tcW w:w="851" w:type="dxa"/>
            <w:tcBorders>
              <w:top w:val="single" w:sz="4" w:space="0" w:color="auto"/>
              <w:left w:val="single" w:sz="4" w:space="0" w:color="auto"/>
              <w:bottom w:val="nil"/>
              <w:right w:val="nil"/>
            </w:tcBorders>
            <w:shd w:val="clear" w:color="auto" w:fill="FFFFFF"/>
          </w:tcPr>
          <w:p w14:paraId="3D3B88EA" w14:textId="77777777" w:rsidR="002F5999" w:rsidRPr="002F5999" w:rsidRDefault="002F5999" w:rsidP="002F5999">
            <w:pPr>
              <w:spacing w:after="0" w:line="240" w:lineRule="auto"/>
              <w:rPr>
                <w:rFonts w:ascii="Courier New" w:eastAsia="Times New Roman" w:hAnsi="Courier New" w:cs="Courier New"/>
                <w:sz w:val="24"/>
                <w:szCs w:val="24"/>
                <w:lang w:eastAsia="ru-RU"/>
              </w:rPr>
            </w:pPr>
            <w:r w:rsidRPr="002F5999">
              <w:rPr>
                <w:rFonts w:ascii="Times New Roman" w:eastAsia="Times New Roman" w:hAnsi="Times New Roman" w:cs="Times New Roman"/>
                <w:color w:val="000000"/>
                <w:sz w:val="24"/>
                <w:szCs w:val="24"/>
                <w:lang w:eastAsia="ru-RU"/>
              </w:rPr>
              <w:t>1.1.3</w:t>
            </w:r>
          </w:p>
        </w:tc>
        <w:tc>
          <w:tcPr>
            <w:tcW w:w="4827" w:type="dxa"/>
            <w:tcBorders>
              <w:top w:val="single" w:sz="4" w:space="0" w:color="auto"/>
              <w:left w:val="single" w:sz="4" w:space="0" w:color="auto"/>
              <w:bottom w:val="nil"/>
              <w:right w:val="nil"/>
            </w:tcBorders>
            <w:shd w:val="clear" w:color="auto" w:fill="FFFFFF"/>
          </w:tcPr>
          <w:p w14:paraId="3000608F" w14:textId="77777777" w:rsidR="002F5999" w:rsidRPr="002F5999" w:rsidRDefault="002F5999" w:rsidP="002F5999">
            <w:pPr>
              <w:spacing w:after="0" w:line="240" w:lineRule="auto"/>
              <w:rPr>
                <w:rFonts w:ascii="Courier New" w:eastAsia="Times New Roman" w:hAnsi="Courier New" w:cs="Courier New"/>
                <w:sz w:val="24"/>
                <w:szCs w:val="24"/>
                <w:lang w:eastAsia="ru-RU"/>
              </w:rPr>
            </w:pPr>
            <w:r w:rsidRPr="002F5999">
              <w:rPr>
                <w:rFonts w:ascii="Times New Roman" w:eastAsia="Times New Roman" w:hAnsi="Times New Roman" w:cs="Times New Roman"/>
                <w:color w:val="000000"/>
                <w:sz w:val="24"/>
                <w:szCs w:val="24"/>
                <w:lang w:eastAsia="ru-RU"/>
              </w:rPr>
              <w:t>Адрес регистрации</w:t>
            </w:r>
          </w:p>
        </w:tc>
        <w:tc>
          <w:tcPr>
            <w:tcW w:w="3893" w:type="dxa"/>
            <w:tcBorders>
              <w:top w:val="single" w:sz="4" w:space="0" w:color="auto"/>
              <w:left w:val="single" w:sz="4" w:space="0" w:color="auto"/>
              <w:bottom w:val="nil"/>
              <w:right w:val="single" w:sz="4" w:space="0" w:color="auto"/>
            </w:tcBorders>
            <w:shd w:val="clear" w:color="auto" w:fill="FFFFFF"/>
          </w:tcPr>
          <w:p w14:paraId="198528D7" w14:textId="77777777" w:rsidR="002F5999" w:rsidRPr="002F5999" w:rsidRDefault="002F5999" w:rsidP="002F5999">
            <w:pPr>
              <w:spacing w:after="0" w:line="240" w:lineRule="auto"/>
              <w:rPr>
                <w:rFonts w:ascii="Courier New" w:eastAsia="Times New Roman" w:hAnsi="Courier New" w:cs="Courier New"/>
                <w:sz w:val="24"/>
                <w:szCs w:val="24"/>
                <w:lang w:eastAsia="ru-RU"/>
              </w:rPr>
            </w:pPr>
          </w:p>
        </w:tc>
      </w:tr>
      <w:tr w:rsidR="002F5999" w:rsidRPr="002F5999" w14:paraId="11BDCBB5" w14:textId="77777777" w:rsidTr="006D76C1">
        <w:tblPrEx>
          <w:tblCellMar>
            <w:top w:w="0" w:type="dxa"/>
            <w:left w:w="0" w:type="dxa"/>
            <w:bottom w:w="0" w:type="dxa"/>
            <w:right w:w="0" w:type="dxa"/>
          </w:tblCellMar>
        </w:tblPrEx>
        <w:trPr>
          <w:trHeight w:val="662"/>
        </w:trPr>
        <w:tc>
          <w:tcPr>
            <w:tcW w:w="851" w:type="dxa"/>
            <w:tcBorders>
              <w:top w:val="single" w:sz="4" w:space="0" w:color="auto"/>
              <w:left w:val="single" w:sz="4" w:space="0" w:color="auto"/>
              <w:bottom w:val="nil"/>
              <w:right w:val="nil"/>
            </w:tcBorders>
            <w:shd w:val="clear" w:color="auto" w:fill="FFFFFF"/>
          </w:tcPr>
          <w:p w14:paraId="5750B6F2" w14:textId="77777777" w:rsidR="002F5999" w:rsidRPr="002F5999" w:rsidRDefault="002F5999" w:rsidP="002F5999">
            <w:pPr>
              <w:spacing w:after="0" w:line="240" w:lineRule="auto"/>
              <w:rPr>
                <w:rFonts w:ascii="Courier New" w:eastAsia="Times New Roman" w:hAnsi="Courier New" w:cs="Courier New"/>
                <w:sz w:val="24"/>
                <w:szCs w:val="24"/>
                <w:lang w:eastAsia="ru-RU"/>
              </w:rPr>
            </w:pPr>
            <w:r w:rsidRPr="002F5999">
              <w:rPr>
                <w:rFonts w:ascii="Times New Roman" w:eastAsia="Times New Roman" w:hAnsi="Times New Roman" w:cs="Times New Roman"/>
                <w:color w:val="000000"/>
                <w:sz w:val="24"/>
                <w:szCs w:val="24"/>
                <w:lang w:eastAsia="ru-RU"/>
              </w:rPr>
              <w:t>1.1.4</w:t>
            </w:r>
          </w:p>
        </w:tc>
        <w:tc>
          <w:tcPr>
            <w:tcW w:w="4827" w:type="dxa"/>
            <w:tcBorders>
              <w:top w:val="single" w:sz="4" w:space="0" w:color="auto"/>
              <w:left w:val="single" w:sz="4" w:space="0" w:color="auto"/>
              <w:bottom w:val="nil"/>
              <w:right w:val="nil"/>
            </w:tcBorders>
            <w:shd w:val="clear" w:color="auto" w:fill="FFFFFF"/>
          </w:tcPr>
          <w:p w14:paraId="4E873562" w14:textId="77777777" w:rsidR="002F5999" w:rsidRPr="002F5999" w:rsidRDefault="002F5999" w:rsidP="002F5999">
            <w:pPr>
              <w:spacing w:after="0" w:line="240" w:lineRule="auto"/>
              <w:rPr>
                <w:rFonts w:ascii="Courier New" w:eastAsia="Times New Roman" w:hAnsi="Courier New" w:cs="Courier New"/>
                <w:sz w:val="24"/>
                <w:szCs w:val="24"/>
                <w:lang w:eastAsia="ru-RU"/>
              </w:rPr>
            </w:pPr>
            <w:r w:rsidRPr="002F5999">
              <w:rPr>
                <w:rFonts w:ascii="Times New Roman" w:eastAsia="Times New Roman" w:hAnsi="Times New Roman" w:cs="Times New Roman"/>
                <w:color w:val="000000"/>
                <w:sz w:val="24"/>
                <w:szCs w:val="24"/>
                <w:lang w:eastAsia="ru-RU"/>
              </w:rPr>
              <w:t>Адрес проживания</w:t>
            </w:r>
          </w:p>
        </w:tc>
        <w:tc>
          <w:tcPr>
            <w:tcW w:w="3893" w:type="dxa"/>
            <w:tcBorders>
              <w:top w:val="single" w:sz="4" w:space="0" w:color="auto"/>
              <w:left w:val="single" w:sz="4" w:space="0" w:color="auto"/>
              <w:bottom w:val="nil"/>
              <w:right w:val="single" w:sz="4" w:space="0" w:color="auto"/>
            </w:tcBorders>
            <w:shd w:val="clear" w:color="auto" w:fill="FFFFFF"/>
          </w:tcPr>
          <w:p w14:paraId="3417D7C7" w14:textId="77777777" w:rsidR="002F5999" w:rsidRPr="002F5999" w:rsidRDefault="002F5999" w:rsidP="002F5999">
            <w:pPr>
              <w:spacing w:after="0" w:line="240" w:lineRule="auto"/>
              <w:rPr>
                <w:rFonts w:ascii="Courier New" w:eastAsia="Times New Roman" w:hAnsi="Courier New" w:cs="Courier New"/>
                <w:sz w:val="24"/>
                <w:szCs w:val="24"/>
                <w:lang w:eastAsia="ru-RU"/>
              </w:rPr>
            </w:pPr>
          </w:p>
        </w:tc>
      </w:tr>
      <w:tr w:rsidR="002F5999" w:rsidRPr="002F5999" w14:paraId="30F5E0F7" w14:textId="77777777" w:rsidTr="006D76C1">
        <w:tblPrEx>
          <w:tblCellMar>
            <w:top w:w="0" w:type="dxa"/>
            <w:left w:w="0" w:type="dxa"/>
            <w:bottom w:w="0" w:type="dxa"/>
            <w:right w:w="0" w:type="dxa"/>
          </w:tblCellMar>
        </w:tblPrEx>
        <w:trPr>
          <w:trHeight w:val="667"/>
        </w:trPr>
        <w:tc>
          <w:tcPr>
            <w:tcW w:w="851" w:type="dxa"/>
            <w:tcBorders>
              <w:top w:val="single" w:sz="4" w:space="0" w:color="auto"/>
              <w:left w:val="single" w:sz="4" w:space="0" w:color="auto"/>
              <w:bottom w:val="nil"/>
              <w:right w:val="nil"/>
            </w:tcBorders>
            <w:shd w:val="clear" w:color="auto" w:fill="FFFFFF"/>
          </w:tcPr>
          <w:p w14:paraId="393C8D23" w14:textId="77777777" w:rsidR="002F5999" w:rsidRPr="002F5999" w:rsidRDefault="002F5999" w:rsidP="002F5999">
            <w:pPr>
              <w:spacing w:after="0" w:line="240" w:lineRule="auto"/>
              <w:rPr>
                <w:rFonts w:ascii="Courier New" w:eastAsia="Times New Roman" w:hAnsi="Courier New" w:cs="Courier New"/>
                <w:sz w:val="24"/>
                <w:szCs w:val="24"/>
                <w:lang w:eastAsia="ru-RU"/>
              </w:rPr>
            </w:pPr>
            <w:r w:rsidRPr="002F5999">
              <w:rPr>
                <w:rFonts w:ascii="Times New Roman" w:eastAsia="Times New Roman" w:hAnsi="Times New Roman" w:cs="Times New Roman"/>
                <w:color w:val="000000"/>
                <w:sz w:val="24"/>
                <w:szCs w:val="24"/>
                <w:lang w:eastAsia="ru-RU"/>
              </w:rPr>
              <w:t>1.1.5</w:t>
            </w:r>
          </w:p>
        </w:tc>
        <w:tc>
          <w:tcPr>
            <w:tcW w:w="4827" w:type="dxa"/>
            <w:tcBorders>
              <w:top w:val="single" w:sz="4" w:space="0" w:color="auto"/>
              <w:left w:val="single" w:sz="4" w:space="0" w:color="auto"/>
              <w:bottom w:val="nil"/>
              <w:right w:val="nil"/>
            </w:tcBorders>
            <w:shd w:val="clear" w:color="auto" w:fill="FFFFFF"/>
          </w:tcPr>
          <w:p w14:paraId="62FF3BE6" w14:textId="77777777" w:rsidR="002F5999" w:rsidRPr="002F5999" w:rsidRDefault="002F5999" w:rsidP="002F5999">
            <w:pPr>
              <w:spacing w:after="0" w:line="240" w:lineRule="auto"/>
              <w:rPr>
                <w:rFonts w:ascii="Courier New" w:eastAsia="Times New Roman" w:hAnsi="Courier New" w:cs="Courier New"/>
                <w:sz w:val="24"/>
                <w:szCs w:val="24"/>
                <w:lang w:eastAsia="ru-RU"/>
              </w:rPr>
            </w:pPr>
            <w:r w:rsidRPr="002F5999">
              <w:rPr>
                <w:rFonts w:ascii="Times New Roman" w:eastAsia="Times New Roman" w:hAnsi="Times New Roman" w:cs="Times New Roman"/>
                <w:color w:val="000000"/>
                <w:sz w:val="24"/>
                <w:szCs w:val="24"/>
                <w:lang w:eastAsia="ru-RU"/>
              </w:rPr>
              <w:t>Номер телефона</w:t>
            </w:r>
          </w:p>
        </w:tc>
        <w:tc>
          <w:tcPr>
            <w:tcW w:w="3893" w:type="dxa"/>
            <w:tcBorders>
              <w:top w:val="single" w:sz="4" w:space="0" w:color="auto"/>
              <w:left w:val="single" w:sz="4" w:space="0" w:color="auto"/>
              <w:bottom w:val="nil"/>
              <w:right w:val="single" w:sz="4" w:space="0" w:color="auto"/>
            </w:tcBorders>
            <w:shd w:val="clear" w:color="auto" w:fill="FFFFFF"/>
          </w:tcPr>
          <w:p w14:paraId="74A9CBA1" w14:textId="77777777" w:rsidR="002F5999" w:rsidRPr="002F5999" w:rsidRDefault="002F5999" w:rsidP="002F5999">
            <w:pPr>
              <w:spacing w:after="0" w:line="240" w:lineRule="auto"/>
              <w:rPr>
                <w:rFonts w:ascii="Courier New" w:eastAsia="Times New Roman" w:hAnsi="Courier New" w:cs="Courier New"/>
                <w:sz w:val="24"/>
                <w:szCs w:val="24"/>
                <w:lang w:eastAsia="ru-RU"/>
              </w:rPr>
            </w:pPr>
          </w:p>
        </w:tc>
      </w:tr>
      <w:tr w:rsidR="002F5999" w:rsidRPr="002F5999" w14:paraId="5D5E728C" w14:textId="77777777" w:rsidTr="006D76C1">
        <w:tblPrEx>
          <w:tblCellMar>
            <w:top w:w="0" w:type="dxa"/>
            <w:left w:w="0" w:type="dxa"/>
            <w:bottom w:w="0" w:type="dxa"/>
            <w:right w:w="0" w:type="dxa"/>
          </w:tblCellMar>
        </w:tblPrEx>
        <w:trPr>
          <w:trHeight w:val="662"/>
        </w:trPr>
        <w:tc>
          <w:tcPr>
            <w:tcW w:w="851" w:type="dxa"/>
            <w:tcBorders>
              <w:top w:val="single" w:sz="4" w:space="0" w:color="auto"/>
              <w:left w:val="single" w:sz="4" w:space="0" w:color="auto"/>
              <w:bottom w:val="nil"/>
              <w:right w:val="nil"/>
            </w:tcBorders>
            <w:shd w:val="clear" w:color="auto" w:fill="FFFFFF"/>
          </w:tcPr>
          <w:p w14:paraId="63C438C6" w14:textId="77777777" w:rsidR="002F5999" w:rsidRPr="002F5999" w:rsidRDefault="002F5999" w:rsidP="002F5999">
            <w:pPr>
              <w:spacing w:after="0" w:line="240" w:lineRule="auto"/>
              <w:rPr>
                <w:rFonts w:ascii="Courier New" w:eastAsia="Times New Roman" w:hAnsi="Courier New" w:cs="Courier New"/>
                <w:sz w:val="24"/>
                <w:szCs w:val="24"/>
                <w:lang w:eastAsia="ru-RU"/>
              </w:rPr>
            </w:pPr>
            <w:r w:rsidRPr="002F5999">
              <w:rPr>
                <w:rFonts w:ascii="Times New Roman" w:eastAsia="Times New Roman" w:hAnsi="Times New Roman" w:cs="Times New Roman"/>
                <w:color w:val="000000"/>
                <w:sz w:val="24"/>
                <w:szCs w:val="24"/>
                <w:lang w:eastAsia="ru-RU"/>
              </w:rPr>
              <w:t>1.1.6</w:t>
            </w:r>
          </w:p>
        </w:tc>
        <w:tc>
          <w:tcPr>
            <w:tcW w:w="4827" w:type="dxa"/>
            <w:tcBorders>
              <w:top w:val="single" w:sz="4" w:space="0" w:color="auto"/>
              <w:left w:val="single" w:sz="4" w:space="0" w:color="auto"/>
              <w:bottom w:val="nil"/>
              <w:right w:val="nil"/>
            </w:tcBorders>
            <w:shd w:val="clear" w:color="auto" w:fill="FFFFFF"/>
          </w:tcPr>
          <w:p w14:paraId="79C2E3FC" w14:textId="77777777" w:rsidR="002F5999" w:rsidRPr="002F5999" w:rsidRDefault="002F5999" w:rsidP="002F5999">
            <w:pPr>
              <w:spacing w:after="0" w:line="240" w:lineRule="auto"/>
              <w:rPr>
                <w:rFonts w:ascii="Courier New" w:eastAsia="Times New Roman" w:hAnsi="Courier New" w:cs="Courier New"/>
                <w:sz w:val="24"/>
                <w:szCs w:val="24"/>
                <w:lang w:eastAsia="ru-RU"/>
              </w:rPr>
            </w:pPr>
            <w:r w:rsidRPr="002F5999">
              <w:rPr>
                <w:rFonts w:ascii="Times New Roman" w:eastAsia="Times New Roman" w:hAnsi="Times New Roman" w:cs="Times New Roman"/>
                <w:color w:val="000000"/>
                <w:sz w:val="24"/>
                <w:szCs w:val="24"/>
                <w:lang w:eastAsia="ru-RU"/>
              </w:rPr>
              <w:t>Адрес электронной почты</w:t>
            </w:r>
          </w:p>
        </w:tc>
        <w:tc>
          <w:tcPr>
            <w:tcW w:w="3893" w:type="dxa"/>
            <w:tcBorders>
              <w:top w:val="single" w:sz="4" w:space="0" w:color="auto"/>
              <w:left w:val="single" w:sz="4" w:space="0" w:color="auto"/>
              <w:bottom w:val="nil"/>
              <w:right w:val="single" w:sz="4" w:space="0" w:color="auto"/>
            </w:tcBorders>
            <w:shd w:val="clear" w:color="auto" w:fill="FFFFFF"/>
          </w:tcPr>
          <w:p w14:paraId="44B13581" w14:textId="77777777" w:rsidR="002F5999" w:rsidRPr="002F5999" w:rsidRDefault="002F5999" w:rsidP="002F5999">
            <w:pPr>
              <w:spacing w:after="0" w:line="240" w:lineRule="auto"/>
              <w:rPr>
                <w:rFonts w:ascii="Courier New" w:eastAsia="Times New Roman" w:hAnsi="Courier New" w:cs="Courier New"/>
                <w:sz w:val="24"/>
                <w:szCs w:val="24"/>
                <w:lang w:eastAsia="ru-RU"/>
              </w:rPr>
            </w:pPr>
          </w:p>
        </w:tc>
      </w:tr>
      <w:tr w:rsidR="002F5999" w:rsidRPr="002F5999" w14:paraId="05BEE4AD" w14:textId="77777777" w:rsidTr="006D76C1">
        <w:tblPrEx>
          <w:tblCellMar>
            <w:top w:w="0" w:type="dxa"/>
            <w:left w:w="0" w:type="dxa"/>
            <w:bottom w:w="0" w:type="dxa"/>
            <w:right w:w="0" w:type="dxa"/>
          </w:tblCellMar>
        </w:tblPrEx>
        <w:trPr>
          <w:trHeight w:val="1354"/>
        </w:trPr>
        <w:tc>
          <w:tcPr>
            <w:tcW w:w="851" w:type="dxa"/>
            <w:tcBorders>
              <w:top w:val="single" w:sz="4" w:space="0" w:color="auto"/>
              <w:left w:val="single" w:sz="4" w:space="0" w:color="auto"/>
              <w:bottom w:val="nil"/>
              <w:right w:val="nil"/>
            </w:tcBorders>
            <w:shd w:val="clear" w:color="auto" w:fill="FFFFFF"/>
          </w:tcPr>
          <w:p w14:paraId="0B5D5927" w14:textId="77777777" w:rsidR="002F5999" w:rsidRPr="002F5999" w:rsidRDefault="002F5999" w:rsidP="002F5999">
            <w:pPr>
              <w:spacing w:after="0" w:line="240" w:lineRule="auto"/>
              <w:rPr>
                <w:rFonts w:ascii="Courier New" w:eastAsia="Times New Roman" w:hAnsi="Courier New" w:cs="Courier New"/>
                <w:sz w:val="24"/>
                <w:szCs w:val="24"/>
                <w:lang w:eastAsia="ru-RU"/>
              </w:rPr>
            </w:pPr>
            <w:r w:rsidRPr="002F5999">
              <w:rPr>
                <w:rFonts w:ascii="Times New Roman" w:eastAsia="Times New Roman" w:hAnsi="Times New Roman" w:cs="Times New Roman"/>
                <w:color w:val="000000"/>
                <w:sz w:val="24"/>
                <w:szCs w:val="24"/>
                <w:lang w:eastAsia="ru-RU"/>
              </w:rPr>
              <w:t>1.2</w:t>
            </w:r>
          </w:p>
        </w:tc>
        <w:tc>
          <w:tcPr>
            <w:tcW w:w="4827" w:type="dxa"/>
            <w:tcBorders>
              <w:top w:val="single" w:sz="4" w:space="0" w:color="auto"/>
              <w:left w:val="single" w:sz="4" w:space="0" w:color="auto"/>
              <w:bottom w:val="nil"/>
              <w:right w:val="nil"/>
            </w:tcBorders>
            <w:shd w:val="clear" w:color="auto" w:fill="FFFFFF"/>
          </w:tcPr>
          <w:p w14:paraId="1731DD0D" w14:textId="77777777" w:rsidR="002F5999" w:rsidRPr="002F5999" w:rsidRDefault="002F5999" w:rsidP="002F5999">
            <w:pPr>
              <w:spacing w:after="0" w:line="240" w:lineRule="auto"/>
              <w:rPr>
                <w:rFonts w:ascii="Courier New" w:eastAsia="Times New Roman" w:hAnsi="Courier New" w:cs="Courier New"/>
                <w:sz w:val="24"/>
                <w:szCs w:val="24"/>
                <w:lang w:eastAsia="ru-RU"/>
              </w:rPr>
            </w:pPr>
            <w:r w:rsidRPr="002F5999">
              <w:rPr>
                <w:rFonts w:ascii="Times New Roman" w:eastAsia="Times New Roman" w:hAnsi="Times New Roman" w:cs="Times New Roman"/>
                <w:color w:val="000000"/>
                <w:sz w:val="24"/>
                <w:szCs w:val="24"/>
                <w:lang w:eastAsia="ru-RU"/>
              </w:rPr>
              <w:t>Сведения об индивидуальном предпринимателе, в случае если заявитель является индивидуальным предпринимателем:</w:t>
            </w:r>
          </w:p>
        </w:tc>
        <w:tc>
          <w:tcPr>
            <w:tcW w:w="3893" w:type="dxa"/>
            <w:tcBorders>
              <w:top w:val="single" w:sz="4" w:space="0" w:color="auto"/>
              <w:left w:val="single" w:sz="4" w:space="0" w:color="auto"/>
              <w:bottom w:val="nil"/>
              <w:right w:val="single" w:sz="4" w:space="0" w:color="auto"/>
            </w:tcBorders>
            <w:shd w:val="clear" w:color="auto" w:fill="FFFFFF"/>
          </w:tcPr>
          <w:p w14:paraId="6EF9F1D1" w14:textId="77777777" w:rsidR="002F5999" w:rsidRPr="002F5999" w:rsidRDefault="002F5999" w:rsidP="002F5999">
            <w:pPr>
              <w:spacing w:after="0" w:line="240" w:lineRule="auto"/>
              <w:rPr>
                <w:rFonts w:ascii="Courier New" w:eastAsia="Times New Roman" w:hAnsi="Courier New" w:cs="Courier New"/>
                <w:sz w:val="24"/>
                <w:szCs w:val="24"/>
                <w:lang w:eastAsia="ru-RU"/>
              </w:rPr>
            </w:pPr>
          </w:p>
        </w:tc>
      </w:tr>
      <w:tr w:rsidR="002F5999" w:rsidRPr="002F5999" w14:paraId="17595127" w14:textId="77777777" w:rsidTr="006D76C1">
        <w:tblPrEx>
          <w:tblCellMar>
            <w:top w:w="0" w:type="dxa"/>
            <w:left w:w="0" w:type="dxa"/>
            <w:bottom w:w="0" w:type="dxa"/>
            <w:right w:w="0" w:type="dxa"/>
          </w:tblCellMar>
        </w:tblPrEx>
        <w:trPr>
          <w:trHeight w:val="499"/>
        </w:trPr>
        <w:tc>
          <w:tcPr>
            <w:tcW w:w="851" w:type="dxa"/>
            <w:tcBorders>
              <w:top w:val="single" w:sz="4" w:space="0" w:color="auto"/>
              <w:left w:val="single" w:sz="4" w:space="0" w:color="auto"/>
              <w:bottom w:val="single" w:sz="4" w:space="0" w:color="auto"/>
              <w:right w:val="nil"/>
            </w:tcBorders>
            <w:shd w:val="clear" w:color="auto" w:fill="FFFFFF"/>
          </w:tcPr>
          <w:p w14:paraId="07577D2B" w14:textId="77777777" w:rsidR="002F5999" w:rsidRPr="002F5999" w:rsidRDefault="002F5999" w:rsidP="002F5999">
            <w:pPr>
              <w:spacing w:after="0" w:line="240" w:lineRule="auto"/>
              <w:rPr>
                <w:rFonts w:ascii="Courier New" w:eastAsia="Times New Roman" w:hAnsi="Courier New" w:cs="Courier New"/>
                <w:sz w:val="24"/>
                <w:szCs w:val="24"/>
                <w:lang w:eastAsia="ru-RU"/>
              </w:rPr>
            </w:pPr>
            <w:r w:rsidRPr="002F5999">
              <w:rPr>
                <w:rFonts w:ascii="Times New Roman" w:eastAsia="Times New Roman" w:hAnsi="Times New Roman" w:cs="Times New Roman"/>
                <w:color w:val="000000"/>
                <w:sz w:val="24"/>
                <w:szCs w:val="24"/>
                <w:lang w:eastAsia="ru-RU"/>
              </w:rPr>
              <w:t>1.2.1</w:t>
            </w:r>
          </w:p>
        </w:tc>
        <w:tc>
          <w:tcPr>
            <w:tcW w:w="4827" w:type="dxa"/>
            <w:tcBorders>
              <w:top w:val="single" w:sz="4" w:space="0" w:color="auto"/>
              <w:left w:val="single" w:sz="4" w:space="0" w:color="auto"/>
              <w:bottom w:val="single" w:sz="4" w:space="0" w:color="auto"/>
              <w:right w:val="nil"/>
            </w:tcBorders>
            <w:shd w:val="clear" w:color="auto" w:fill="FFFFFF"/>
          </w:tcPr>
          <w:p w14:paraId="42699690" w14:textId="77777777" w:rsidR="002F5999" w:rsidRPr="002F5999" w:rsidRDefault="002F5999" w:rsidP="002F5999">
            <w:pPr>
              <w:spacing w:after="0" w:line="240" w:lineRule="auto"/>
              <w:rPr>
                <w:rFonts w:ascii="Courier New" w:eastAsia="Times New Roman" w:hAnsi="Courier New" w:cs="Courier New"/>
                <w:sz w:val="24"/>
                <w:szCs w:val="24"/>
                <w:lang w:eastAsia="ru-RU"/>
              </w:rPr>
            </w:pPr>
            <w:r w:rsidRPr="002F5999">
              <w:rPr>
                <w:rFonts w:ascii="Times New Roman" w:eastAsia="Times New Roman" w:hAnsi="Times New Roman" w:cs="Times New Roman"/>
                <w:color w:val="000000"/>
                <w:sz w:val="24"/>
                <w:szCs w:val="24"/>
                <w:lang w:eastAsia="ru-RU"/>
              </w:rPr>
              <w:t>ФИО индивидуального предпринимателя</w:t>
            </w:r>
          </w:p>
        </w:tc>
        <w:tc>
          <w:tcPr>
            <w:tcW w:w="3893" w:type="dxa"/>
            <w:tcBorders>
              <w:top w:val="single" w:sz="4" w:space="0" w:color="auto"/>
              <w:left w:val="single" w:sz="4" w:space="0" w:color="auto"/>
              <w:bottom w:val="single" w:sz="4" w:space="0" w:color="auto"/>
              <w:right w:val="single" w:sz="4" w:space="0" w:color="auto"/>
            </w:tcBorders>
            <w:shd w:val="clear" w:color="auto" w:fill="FFFFFF"/>
          </w:tcPr>
          <w:p w14:paraId="67C1F823" w14:textId="77777777" w:rsidR="002F5999" w:rsidRPr="002F5999" w:rsidRDefault="002F5999" w:rsidP="002F5999">
            <w:pPr>
              <w:spacing w:after="0" w:line="240" w:lineRule="auto"/>
              <w:rPr>
                <w:rFonts w:ascii="Courier New" w:eastAsia="Times New Roman" w:hAnsi="Courier New" w:cs="Courier New"/>
                <w:sz w:val="24"/>
                <w:szCs w:val="24"/>
                <w:lang w:eastAsia="ru-RU"/>
              </w:rPr>
            </w:pPr>
          </w:p>
        </w:tc>
      </w:tr>
      <w:tr w:rsidR="005E7CF5" w:rsidRPr="002F5999" w14:paraId="252C8F0C" w14:textId="77777777" w:rsidTr="006D76C1">
        <w:tblPrEx>
          <w:tblCellMar>
            <w:top w:w="0" w:type="dxa"/>
            <w:left w:w="0" w:type="dxa"/>
            <w:bottom w:w="0" w:type="dxa"/>
            <w:right w:w="0" w:type="dxa"/>
          </w:tblCellMar>
        </w:tblPrEx>
        <w:trPr>
          <w:trHeight w:val="499"/>
        </w:trPr>
        <w:tc>
          <w:tcPr>
            <w:tcW w:w="851" w:type="dxa"/>
            <w:tcBorders>
              <w:top w:val="single" w:sz="4" w:space="0" w:color="auto"/>
              <w:left w:val="single" w:sz="4" w:space="0" w:color="auto"/>
              <w:bottom w:val="single" w:sz="4" w:space="0" w:color="auto"/>
              <w:right w:val="nil"/>
            </w:tcBorders>
            <w:shd w:val="clear" w:color="auto" w:fill="FFFFFF"/>
          </w:tcPr>
          <w:p w14:paraId="71C5F98A" w14:textId="4F2AE7BE" w:rsidR="005E7CF5" w:rsidRPr="002F5999" w:rsidRDefault="005E7CF5" w:rsidP="002F599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1.2.2</w:t>
            </w:r>
          </w:p>
        </w:tc>
        <w:tc>
          <w:tcPr>
            <w:tcW w:w="4827" w:type="dxa"/>
            <w:tcBorders>
              <w:top w:val="single" w:sz="4" w:space="0" w:color="auto"/>
              <w:left w:val="single" w:sz="4" w:space="0" w:color="auto"/>
              <w:bottom w:val="single" w:sz="4" w:space="0" w:color="auto"/>
              <w:right w:val="nil"/>
            </w:tcBorders>
            <w:shd w:val="clear" w:color="auto" w:fill="FFFFFF"/>
          </w:tcPr>
          <w:p w14:paraId="4815EA49" w14:textId="77777777" w:rsidR="005E7CF5" w:rsidRPr="005E7CF5" w:rsidRDefault="005E7CF5" w:rsidP="005E7CF5">
            <w:pPr>
              <w:autoSpaceDE w:val="0"/>
              <w:autoSpaceDN w:val="0"/>
              <w:adjustRightInd w:val="0"/>
              <w:spacing w:after="0" w:line="240" w:lineRule="auto"/>
              <w:rPr>
                <w:rFonts w:ascii="Times New Roman" w:hAnsi="Times New Roman" w:cs="Times New Roman"/>
                <w:color w:val="000000"/>
                <w:sz w:val="24"/>
                <w:szCs w:val="24"/>
              </w:rPr>
            </w:pPr>
            <w:r w:rsidRPr="005E7CF5">
              <w:rPr>
                <w:rFonts w:ascii="Times New Roman" w:hAnsi="Times New Roman" w:cs="Times New Roman"/>
                <w:color w:val="000000"/>
                <w:sz w:val="24"/>
                <w:szCs w:val="24"/>
              </w:rPr>
              <w:t>Идентификационный номер налогоплательщика</w:t>
            </w:r>
          </w:p>
          <w:p w14:paraId="530307FC" w14:textId="77777777" w:rsidR="005E7CF5" w:rsidRPr="002F5999" w:rsidRDefault="005E7CF5" w:rsidP="002F5999">
            <w:pPr>
              <w:spacing w:after="0" w:line="240" w:lineRule="auto"/>
              <w:rPr>
                <w:rFonts w:ascii="Times New Roman" w:eastAsia="Times New Roman" w:hAnsi="Times New Roman" w:cs="Times New Roman"/>
                <w:color w:val="000000"/>
                <w:sz w:val="24"/>
                <w:szCs w:val="24"/>
                <w:lang w:eastAsia="ru-RU"/>
              </w:rPr>
            </w:pPr>
          </w:p>
        </w:tc>
        <w:tc>
          <w:tcPr>
            <w:tcW w:w="3893" w:type="dxa"/>
            <w:tcBorders>
              <w:top w:val="single" w:sz="4" w:space="0" w:color="auto"/>
              <w:left w:val="single" w:sz="4" w:space="0" w:color="auto"/>
              <w:bottom w:val="single" w:sz="4" w:space="0" w:color="auto"/>
              <w:right w:val="single" w:sz="4" w:space="0" w:color="auto"/>
            </w:tcBorders>
            <w:shd w:val="clear" w:color="auto" w:fill="FFFFFF"/>
          </w:tcPr>
          <w:p w14:paraId="36563B45" w14:textId="77777777" w:rsidR="005E7CF5" w:rsidRPr="002F5999" w:rsidRDefault="005E7CF5" w:rsidP="002F5999">
            <w:pPr>
              <w:spacing w:after="0" w:line="240" w:lineRule="auto"/>
              <w:rPr>
                <w:rFonts w:ascii="Courier New" w:eastAsia="Times New Roman" w:hAnsi="Courier New" w:cs="Courier New"/>
                <w:sz w:val="24"/>
                <w:szCs w:val="24"/>
                <w:lang w:eastAsia="ru-RU"/>
              </w:rPr>
            </w:pPr>
          </w:p>
        </w:tc>
      </w:tr>
      <w:tr w:rsidR="00F12A14" w:rsidRPr="002F5999" w14:paraId="245CAE2A" w14:textId="77777777" w:rsidTr="006D76C1">
        <w:tblPrEx>
          <w:tblCellMar>
            <w:top w:w="0" w:type="dxa"/>
            <w:left w:w="0" w:type="dxa"/>
            <w:bottom w:w="0" w:type="dxa"/>
            <w:right w:w="0" w:type="dxa"/>
          </w:tblCellMar>
        </w:tblPrEx>
        <w:trPr>
          <w:trHeight w:val="499"/>
        </w:trPr>
        <w:tc>
          <w:tcPr>
            <w:tcW w:w="851" w:type="dxa"/>
            <w:tcBorders>
              <w:top w:val="single" w:sz="4" w:space="0" w:color="auto"/>
              <w:left w:val="single" w:sz="4" w:space="0" w:color="auto"/>
              <w:bottom w:val="single" w:sz="4" w:space="0" w:color="auto"/>
              <w:right w:val="nil"/>
            </w:tcBorders>
            <w:shd w:val="clear" w:color="auto" w:fill="FFFFFF"/>
          </w:tcPr>
          <w:p w14:paraId="44DB3089" w14:textId="25B664A4" w:rsidR="00F12A14" w:rsidRDefault="00F12A14" w:rsidP="002F599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1.2.3</w:t>
            </w:r>
          </w:p>
        </w:tc>
        <w:tc>
          <w:tcPr>
            <w:tcW w:w="4827" w:type="dxa"/>
            <w:tcBorders>
              <w:top w:val="single" w:sz="4" w:space="0" w:color="auto"/>
              <w:left w:val="single" w:sz="4" w:space="0" w:color="auto"/>
              <w:bottom w:val="single" w:sz="4" w:space="0" w:color="auto"/>
              <w:right w:val="nil"/>
            </w:tcBorders>
            <w:shd w:val="clear" w:color="auto" w:fill="FFFFFF"/>
          </w:tcPr>
          <w:p w14:paraId="27E1BFED" w14:textId="3A9B5651" w:rsidR="00F12A14" w:rsidRPr="002B5BCE" w:rsidRDefault="00F12A14" w:rsidP="005E7CF5">
            <w:pPr>
              <w:autoSpaceDE w:val="0"/>
              <w:autoSpaceDN w:val="0"/>
              <w:adjustRightInd w:val="0"/>
              <w:spacing w:after="0" w:line="240" w:lineRule="auto"/>
              <w:rPr>
                <w:rFonts w:ascii="Times New Roman" w:hAnsi="Times New Roman" w:cs="Times New Roman"/>
                <w:color w:val="000000"/>
                <w:sz w:val="24"/>
                <w:szCs w:val="24"/>
              </w:rPr>
            </w:pPr>
            <w:r w:rsidRPr="002B5BCE">
              <w:rPr>
                <w:rFonts w:ascii="Times New Roman" w:hAnsi="Times New Roman" w:cs="Times New Roman"/>
                <w:color w:val="000000"/>
                <w:sz w:val="24"/>
                <w:szCs w:val="24"/>
              </w:rPr>
              <w:t>Основной государственный регистрационный номер индивидуального предпринимателя</w:t>
            </w:r>
          </w:p>
        </w:tc>
        <w:tc>
          <w:tcPr>
            <w:tcW w:w="3893" w:type="dxa"/>
            <w:tcBorders>
              <w:top w:val="single" w:sz="4" w:space="0" w:color="auto"/>
              <w:left w:val="single" w:sz="4" w:space="0" w:color="auto"/>
              <w:bottom w:val="single" w:sz="4" w:space="0" w:color="auto"/>
              <w:right w:val="single" w:sz="4" w:space="0" w:color="auto"/>
            </w:tcBorders>
            <w:shd w:val="clear" w:color="auto" w:fill="FFFFFF"/>
          </w:tcPr>
          <w:p w14:paraId="1A8CBDDE" w14:textId="77777777" w:rsidR="00F12A14" w:rsidRPr="002F5999" w:rsidRDefault="00F12A14" w:rsidP="002F5999">
            <w:pPr>
              <w:spacing w:after="0" w:line="240" w:lineRule="auto"/>
              <w:rPr>
                <w:rFonts w:ascii="Courier New" w:eastAsia="Times New Roman" w:hAnsi="Courier New" w:cs="Courier New"/>
                <w:sz w:val="24"/>
                <w:szCs w:val="24"/>
                <w:lang w:eastAsia="ru-RU"/>
              </w:rPr>
            </w:pPr>
          </w:p>
        </w:tc>
      </w:tr>
      <w:tr w:rsidR="00F12A14" w:rsidRPr="002F5999" w14:paraId="0E30378B" w14:textId="77777777" w:rsidTr="006D76C1">
        <w:tblPrEx>
          <w:tblCellMar>
            <w:top w:w="0" w:type="dxa"/>
            <w:left w:w="0" w:type="dxa"/>
            <w:bottom w:w="0" w:type="dxa"/>
            <w:right w:w="0" w:type="dxa"/>
          </w:tblCellMar>
        </w:tblPrEx>
        <w:trPr>
          <w:trHeight w:val="499"/>
        </w:trPr>
        <w:tc>
          <w:tcPr>
            <w:tcW w:w="851" w:type="dxa"/>
            <w:tcBorders>
              <w:top w:val="single" w:sz="4" w:space="0" w:color="auto"/>
              <w:left w:val="single" w:sz="4" w:space="0" w:color="auto"/>
              <w:bottom w:val="single" w:sz="4" w:space="0" w:color="auto"/>
              <w:right w:val="nil"/>
            </w:tcBorders>
            <w:shd w:val="clear" w:color="auto" w:fill="FFFFFF"/>
          </w:tcPr>
          <w:p w14:paraId="4A1A1C07" w14:textId="26D84BC4" w:rsidR="00F12A14" w:rsidRDefault="00F12A14" w:rsidP="002F599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w:t>
            </w:r>
          </w:p>
        </w:tc>
        <w:tc>
          <w:tcPr>
            <w:tcW w:w="4827" w:type="dxa"/>
            <w:tcBorders>
              <w:top w:val="single" w:sz="4" w:space="0" w:color="auto"/>
              <w:left w:val="single" w:sz="4" w:space="0" w:color="auto"/>
              <w:bottom w:val="single" w:sz="4" w:space="0" w:color="auto"/>
              <w:right w:val="nil"/>
            </w:tcBorders>
            <w:shd w:val="clear" w:color="auto" w:fill="FFFFFF"/>
          </w:tcPr>
          <w:p w14:paraId="66B2196C" w14:textId="45469B06" w:rsidR="00F12A14" w:rsidRPr="005E7CF5" w:rsidRDefault="00B12361" w:rsidP="005E7CF5">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Номер телефона</w:t>
            </w:r>
          </w:p>
        </w:tc>
        <w:tc>
          <w:tcPr>
            <w:tcW w:w="3893" w:type="dxa"/>
            <w:tcBorders>
              <w:top w:val="single" w:sz="4" w:space="0" w:color="auto"/>
              <w:left w:val="single" w:sz="4" w:space="0" w:color="auto"/>
              <w:bottom w:val="single" w:sz="4" w:space="0" w:color="auto"/>
              <w:right w:val="single" w:sz="4" w:space="0" w:color="auto"/>
            </w:tcBorders>
            <w:shd w:val="clear" w:color="auto" w:fill="FFFFFF"/>
          </w:tcPr>
          <w:p w14:paraId="59863F1E" w14:textId="77777777" w:rsidR="00F12A14" w:rsidRPr="002F5999" w:rsidRDefault="00F12A14" w:rsidP="002F5999">
            <w:pPr>
              <w:spacing w:after="0" w:line="240" w:lineRule="auto"/>
              <w:rPr>
                <w:rFonts w:ascii="Courier New" w:eastAsia="Times New Roman" w:hAnsi="Courier New" w:cs="Courier New"/>
                <w:sz w:val="24"/>
                <w:szCs w:val="24"/>
                <w:lang w:eastAsia="ru-RU"/>
              </w:rPr>
            </w:pPr>
          </w:p>
        </w:tc>
      </w:tr>
      <w:tr w:rsidR="00F12A14" w:rsidRPr="002F5999" w14:paraId="25076A96" w14:textId="77777777" w:rsidTr="006D76C1">
        <w:tblPrEx>
          <w:tblCellMar>
            <w:top w:w="0" w:type="dxa"/>
            <w:left w:w="0" w:type="dxa"/>
            <w:bottom w:w="0" w:type="dxa"/>
            <w:right w:w="0" w:type="dxa"/>
          </w:tblCellMar>
        </w:tblPrEx>
        <w:trPr>
          <w:trHeight w:val="499"/>
        </w:trPr>
        <w:tc>
          <w:tcPr>
            <w:tcW w:w="851" w:type="dxa"/>
            <w:tcBorders>
              <w:top w:val="single" w:sz="4" w:space="0" w:color="auto"/>
              <w:left w:val="single" w:sz="4" w:space="0" w:color="auto"/>
              <w:bottom w:val="single" w:sz="4" w:space="0" w:color="auto"/>
              <w:right w:val="nil"/>
            </w:tcBorders>
            <w:shd w:val="clear" w:color="auto" w:fill="FFFFFF"/>
          </w:tcPr>
          <w:p w14:paraId="38B1E235" w14:textId="682C9E91" w:rsidR="00F12A14" w:rsidRDefault="00B12361" w:rsidP="002F599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1.2.5</w:t>
            </w:r>
          </w:p>
        </w:tc>
        <w:tc>
          <w:tcPr>
            <w:tcW w:w="4827" w:type="dxa"/>
            <w:tcBorders>
              <w:top w:val="single" w:sz="4" w:space="0" w:color="auto"/>
              <w:left w:val="single" w:sz="4" w:space="0" w:color="auto"/>
              <w:bottom w:val="single" w:sz="4" w:space="0" w:color="auto"/>
              <w:right w:val="nil"/>
            </w:tcBorders>
            <w:shd w:val="clear" w:color="auto" w:fill="FFFFFF"/>
          </w:tcPr>
          <w:p w14:paraId="1B3FD61C" w14:textId="644263A9" w:rsidR="00F12A14" w:rsidRPr="005E7CF5" w:rsidRDefault="00B12361" w:rsidP="005E7CF5">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Адрес электронной почты</w:t>
            </w:r>
          </w:p>
        </w:tc>
        <w:tc>
          <w:tcPr>
            <w:tcW w:w="3893" w:type="dxa"/>
            <w:tcBorders>
              <w:top w:val="single" w:sz="4" w:space="0" w:color="auto"/>
              <w:left w:val="single" w:sz="4" w:space="0" w:color="auto"/>
              <w:bottom w:val="single" w:sz="4" w:space="0" w:color="auto"/>
              <w:right w:val="single" w:sz="4" w:space="0" w:color="auto"/>
            </w:tcBorders>
            <w:shd w:val="clear" w:color="auto" w:fill="FFFFFF"/>
          </w:tcPr>
          <w:p w14:paraId="7B05B541" w14:textId="77777777" w:rsidR="00F12A14" w:rsidRPr="002F5999" w:rsidRDefault="00F12A14" w:rsidP="002F5999">
            <w:pPr>
              <w:spacing w:after="0" w:line="240" w:lineRule="auto"/>
              <w:rPr>
                <w:rFonts w:ascii="Courier New" w:eastAsia="Times New Roman" w:hAnsi="Courier New" w:cs="Courier New"/>
                <w:sz w:val="24"/>
                <w:szCs w:val="24"/>
                <w:lang w:eastAsia="ru-RU"/>
              </w:rPr>
            </w:pPr>
          </w:p>
        </w:tc>
      </w:tr>
      <w:tr w:rsidR="00D70299" w:rsidRPr="002F5999" w14:paraId="42AA4AA2" w14:textId="77777777" w:rsidTr="006D76C1">
        <w:tblPrEx>
          <w:tblCellMar>
            <w:top w:w="0" w:type="dxa"/>
            <w:left w:w="0" w:type="dxa"/>
            <w:bottom w:w="0" w:type="dxa"/>
            <w:right w:w="0" w:type="dxa"/>
          </w:tblCellMar>
        </w:tblPrEx>
        <w:trPr>
          <w:trHeight w:val="435"/>
        </w:trPr>
        <w:tc>
          <w:tcPr>
            <w:tcW w:w="851" w:type="dxa"/>
            <w:tcBorders>
              <w:top w:val="single" w:sz="4" w:space="0" w:color="auto"/>
              <w:left w:val="single" w:sz="4" w:space="0" w:color="auto"/>
              <w:bottom w:val="nil"/>
              <w:right w:val="nil"/>
            </w:tcBorders>
            <w:shd w:val="clear" w:color="auto" w:fill="FFFFFF"/>
          </w:tcPr>
          <w:p w14:paraId="2749BB18" w14:textId="77777777" w:rsidR="00D70299" w:rsidRPr="002F5999" w:rsidRDefault="00D70299" w:rsidP="00886926">
            <w:pPr>
              <w:spacing w:after="0" w:line="240" w:lineRule="auto"/>
              <w:rPr>
                <w:rFonts w:ascii="Courier New" w:eastAsia="Times New Roman" w:hAnsi="Courier New" w:cs="Courier New"/>
                <w:sz w:val="24"/>
                <w:szCs w:val="24"/>
                <w:lang w:eastAsia="ru-RU"/>
              </w:rPr>
            </w:pPr>
            <w:r w:rsidRPr="002F5999">
              <w:rPr>
                <w:rFonts w:ascii="Times New Roman" w:eastAsia="Times New Roman" w:hAnsi="Times New Roman" w:cs="Times New Roman"/>
                <w:color w:val="000000"/>
                <w:sz w:val="24"/>
                <w:szCs w:val="24"/>
                <w:lang w:eastAsia="ru-RU"/>
              </w:rPr>
              <w:t>1.2</w:t>
            </w:r>
          </w:p>
        </w:tc>
        <w:tc>
          <w:tcPr>
            <w:tcW w:w="4827" w:type="dxa"/>
            <w:tcBorders>
              <w:top w:val="single" w:sz="4" w:space="0" w:color="auto"/>
              <w:left w:val="single" w:sz="4" w:space="0" w:color="auto"/>
              <w:bottom w:val="nil"/>
              <w:right w:val="nil"/>
            </w:tcBorders>
            <w:shd w:val="clear" w:color="auto" w:fill="FFFFFF"/>
          </w:tcPr>
          <w:p w14:paraId="529B59B1" w14:textId="7A523CD2" w:rsidR="00D70299" w:rsidRPr="002F5999" w:rsidRDefault="00D70299" w:rsidP="00886926">
            <w:pPr>
              <w:spacing w:after="0" w:line="240" w:lineRule="auto"/>
              <w:rPr>
                <w:rFonts w:ascii="Courier New" w:eastAsia="Times New Roman" w:hAnsi="Courier New" w:cs="Courier New"/>
                <w:sz w:val="24"/>
                <w:szCs w:val="24"/>
                <w:lang w:eastAsia="ru-RU"/>
              </w:rPr>
            </w:pPr>
            <w:r w:rsidRPr="002F5999">
              <w:rPr>
                <w:rFonts w:ascii="Times New Roman" w:eastAsia="Times New Roman" w:hAnsi="Times New Roman" w:cs="Times New Roman"/>
                <w:color w:val="000000"/>
                <w:sz w:val="24"/>
                <w:szCs w:val="24"/>
                <w:lang w:eastAsia="ru-RU"/>
              </w:rPr>
              <w:t>Сведения о</w:t>
            </w:r>
            <w:r>
              <w:rPr>
                <w:rFonts w:ascii="Times New Roman" w:eastAsia="Times New Roman" w:hAnsi="Times New Roman" w:cs="Times New Roman"/>
                <w:color w:val="000000"/>
                <w:sz w:val="24"/>
                <w:szCs w:val="24"/>
                <w:lang w:eastAsia="ru-RU"/>
              </w:rPr>
              <w:t xml:space="preserve"> юридическом лице</w:t>
            </w:r>
          </w:p>
        </w:tc>
        <w:tc>
          <w:tcPr>
            <w:tcW w:w="3893" w:type="dxa"/>
            <w:tcBorders>
              <w:top w:val="single" w:sz="4" w:space="0" w:color="auto"/>
              <w:left w:val="single" w:sz="4" w:space="0" w:color="auto"/>
              <w:bottom w:val="nil"/>
              <w:right w:val="single" w:sz="4" w:space="0" w:color="auto"/>
            </w:tcBorders>
            <w:shd w:val="clear" w:color="auto" w:fill="FFFFFF"/>
          </w:tcPr>
          <w:p w14:paraId="2CCCAA34" w14:textId="77777777" w:rsidR="00D70299" w:rsidRPr="002F5999" w:rsidRDefault="00D70299" w:rsidP="00886926">
            <w:pPr>
              <w:spacing w:after="0" w:line="240" w:lineRule="auto"/>
              <w:rPr>
                <w:rFonts w:ascii="Courier New" w:eastAsia="Times New Roman" w:hAnsi="Courier New" w:cs="Courier New"/>
                <w:sz w:val="24"/>
                <w:szCs w:val="24"/>
                <w:lang w:eastAsia="ru-RU"/>
              </w:rPr>
            </w:pPr>
          </w:p>
        </w:tc>
      </w:tr>
      <w:tr w:rsidR="00D70299" w:rsidRPr="002F5999" w14:paraId="240BEEFF" w14:textId="77777777" w:rsidTr="006D76C1">
        <w:tblPrEx>
          <w:tblCellMar>
            <w:top w:w="0" w:type="dxa"/>
            <w:left w:w="0" w:type="dxa"/>
            <w:bottom w:w="0" w:type="dxa"/>
            <w:right w:w="0" w:type="dxa"/>
          </w:tblCellMar>
        </w:tblPrEx>
        <w:trPr>
          <w:trHeight w:val="499"/>
        </w:trPr>
        <w:tc>
          <w:tcPr>
            <w:tcW w:w="851" w:type="dxa"/>
            <w:tcBorders>
              <w:top w:val="single" w:sz="4" w:space="0" w:color="auto"/>
              <w:left w:val="single" w:sz="4" w:space="0" w:color="auto"/>
              <w:bottom w:val="single" w:sz="4" w:space="0" w:color="auto"/>
              <w:right w:val="nil"/>
            </w:tcBorders>
            <w:shd w:val="clear" w:color="auto" w:fill="FFFFFF"/>
          </w:tcPr>
          <w:p w14:paraId="19FDF61B" w14:textId="77777777" w:rsidR="00D70299" w:rsidRPr="002F5999" w:rsidRDefault="00D70299" w:rsidP="00886926">
            <w:pPr>
              <w:spacing w:after="0" w:line="240" w:lineRule="auto"/>
              <w:rPr>
                <w:rFonts w:ascii="Courier New" w:eastAsia="Times New Roman" w:hAnsi="Courier New" w:cs="Courier New"/>
                <w:sz w:val="24"/>
                <w:szCs w:val="24"/>
                <w:lang w:eastAsia="ru-RU"/>
              </w:rPr>
            </w:pPr>
            <w:r w:rsidRPr="002F5999">
              <w:rPr>
                <w:rFonts w:ascii="Times New Roman" w:eastAsia="Times New Roman" w:hAnsi="Times New Roman" w:cs="Times New Roman"/>
                <w:color w:val="000000"/>
                <w:sz w:val="24"/>
                <w:szCs w:val="24"/>
                <w:lang w:eastAsia="ru-RU"/>
              </w:rPr>
              <w:t>1.2.1</w:t>
            </w:r>
          </w:p>
        </w:tc>
        <w:tc>
          <w:tcPr>
            <w:tcW w:w="4827" w:type="dxa"/>
            <w:tcBorders>
              <w:top w:val="single" w:sz="4" w:space="0" w:color="auto"/>
              <w:left w:val="single" w:sz="4" w:space="0" w:color="auto"/>
              <w:bottom w:val="single" w:sz="4" w:space="0" w:color="auto"/>
              <w:right w:val="nil"/>
            </w:tcBorders>
            <w:shd w:val="clear" w:color="auto" w:fill="FFFFFF"/>
          </w:tcPr>
          <w:p w14:paraId="3ED727B3" w14:textId="61922277" w:rsidR="00D70299" w:rsidRPr="002F5999" w:rsidRDefault="00234203" w:rsidP="00886926">
            <w:pPr>
              <w:spacing w:after="0" w:line="240" w:lineRule="auto"/>
              <w:rPr>
                <w:rFonts w:ascii="Courier New" w:eastAsia="Times New Roman" w:hAnsi="Courier New" w:cs="Courier New"/>
                <w:sz w:val="24"/>
                <w:szCs w:val="24"/>
                <w:lang w:eastAsia="ru-RU"/>
              </w:rPr>
            </w:pPr>
            <w:r>
              <w:rPr>
                <w:rFonts w:ascii="Times New Roman" w:eastAsia="Times New Roman" w:hAnsi="Times New Roman" w:cs="Times New Roman"/>
                <w:color w:val="000000"/>
                <w:sz w:val="24"/>
                <w:szCs w:val="24"/>
                <w:lang w:eastAsia="ru-RU"/>
              </w:rPr>
              <w:t>Полное наименование юридического лица</w:t>
            </w:r>
          </w:p>
        </w:tc>
        <w:tc>
          <w:tcPr>
            <w:tcW w:w="3893" w:type="dxa"/>
            <w:tcBorders>
              <w:top w:val="single" w:sz="4" w:space="0" w:color="auto"/>
              <w:left w:val="single" w:sz="4" w:space="0" w:color="auto"/>
              <w:bottom w:val="single" w:sz="4" w:space="0" w:color="auto"/>
              <w:right w:val="single" w:sz="4" w:space="0" w:color="auto"/>
            </w:tcBorders>
            <w:shd w:val="clear" w:color="auto" w:fill="FFFFFF"/>
          </w:tcPr>
          <w:p w14:paraId="5F1AD937" w14:textId="77777777" w:rsidR="00D70299" w:rsidRPr="002F5999" w:rsidRDefault="00D70299" w:rsidP="00886926">
            <w:pPr>
              <w:spacing w:after="0" w:line="240" w:lineRule="auto"/>
              <w:rPr>
                <w:rFonts w:ascii="Courier New" w:eastAsia="Times New Roman" w:hAnsi="Courier New" w:cs="Courier New"/>
                <w:sz w:val="24"/>
                <w:szCs w:val="24"/>
                <w:lang w:eastAsia="ru-RU"/>
              </w:rPr>
            </w:pPr>
          </w:p>
        </w:tc>
      </w:tr>
      <w:tr w:rsidR="00D70299" w:rsidRPr="002F5999" w14:paraId="572ED37C" w14:textId="77777777" w:rsidTr="006D76C1">
        <w:tblPrEx>
          <w:tblCellMar>
            <w:top w:w="0" w:type="dxa"/>
            <w:left w:w="0" w:type="dxa"/>
            <w:bottom w:w="0" w:type="dxa"/>
            <w:right w:w="0" w:type="dxa"/>
          </w:tblCellMar>
        </w:tblPrEx>
        <w:trPr>
          <w:trHeight w:val="499"/>
        </w:trPr>
        <w:tc>
          <w:tcPr>
            <w:tcW w:w="851" w:type="dxa"/>
            <w:tcBorders>
              <w:top w:val="single" w:sz="4" w:space="0" w:color="auto"/>
              <w:left w:val="single" w:sz="4" w:space="0" w:color="auto"/>
              <w:bottom w:val="single" w:sz="4" w:space="0" w:color="auto"/>
              <w:right w:val="nil"/>
            </w:tcBorders>
            <w:shd w:val="clear" w:color="auto" w:fill="FFFFFF"/>
          </w:tcPr>
          <w:p w14:paraId="78DC6235" w14:textId="77777777" w:rsidR="00D70299" w:rsidRPr="002F5999" w:rsidRDefault="00D70299" w:rsidP="0088692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1.2.2</w:t>
            </w:r>
          </w:p>
        </w:tc>
        <w:tc>
          <w:tcPr>
            <w:tcW w:w="4827" w:type="dxa"/>
            <w:tcBorders>
              <w:top w:val="single" w:sz="4" w:space="0" w:color="auto"/>
              <w:left w:val="single" w:sz="4" w:space="0" w:color="auto"/>
              <w:bottom w:val="single" w:sz="4" w:space="0" w:color="auto"/>
              <w:right w:val="nil"/>
            </w:tcBorders>
            <w:shd w:val="clear" w:color="auto" w:fill="FFFFFF"/>
          </w:tcPr>
          <w:p w14:paraId="442801BB" w14:textId="292449F8" w:rsidR="00D70299" w:rsidRPr="006D76C1" w:rsidRDefault="006D76C1" w:rsidP="006D76C1">
            <w:pPr>
              <w:autoSpaceDE w:val="0"/>
              <w:autoSpaceDN w:val="0"/>
              <w:adjustRightInd w:val="0"/>
              <w:spacing w:after="0" w:line="240" w:lineRule="auto"/>
              <w:rPr>
                <w:rFonts w:ascii="Times New Roman" w:hAnsi="Times New Roman" w:cs="Times New Roman"/>
                <w:color w:val="000000"/>
                <w:sz w:val="24"/>
                <w:szCs w:val="24"/>
              </w:rPr>
            </w:pPr>
            <w:r w:rsidRPr="006D76C1">
              <w:rPr>
                <w:rFonts w:ascii="Times New Roman" w:hAnsi="Times New Roman" w:cs="Times New Roman"/>
                <w:color w:val="000000"/>
                <w:sz w:val="24"/>
                <w:szCs w:val="24"/>
              </w:rPr>
              <w:t xml:space="preserve">Основной государственный регистрационный номер </w:t>
            </w:r>
          </w:p>
        </w:tc>
        <w:tc>
          <w:tcPr>
            <w:tcW w:w="3893" w:type="dxa"/>
            <w:tcBorders>
              <w:top w:val="single" w:sz="4" w:space="0" w:color="auto"/>
              <w:left w:val="single" w:sz="4" w:space="0" w:color="auto"/>
              <w:bottom w:val="single" w:sz="4" w:space="0" w:color="auto"/>
              <w:right w:val="single" w:sz="4" w:space="0" w:color="auto"/>
            </w:tcBorders>
            <w:shd w:val="clear" w:color="auto" w:fill="FFFFFF"/>
          </w:tcPr>
          <w:p w14:paraId="4DD74996" w14:textId="77777777" w:rsidR="00D70299" w:rsidRPr="002F5999" w:rsidRDefault="00D70299" w:rsidP="00886926">
            <w:pPr>
              <w:spacing w:after="0" w:line="240" w:lineRule="auto"/>
              <w:rPr>
                <w:rFonts w:ascii="Courier New" w:eastAsia="Times New Roman" w:hAnsi="Courier New" w:cs="Courier New"/>
                <w:sz w:val="24"/>
                <w:szCs w:val="24"/>
                <w:lang w:eastAsia="ru-RU"/>
              </w:rPr>
            </w:pPr>
          </w:p>
        </w:tc>
      </w:tr>
      <w:tr w:rsidR="00D70299" w:rsidRPr="002F5999" w14:paraId="6F23514F" w14:textId="77777777" w:rsidTr="006D76C1">
        <w:tblPrEx>
          <w:tblCellMar>
            <w:top w:w="0" w:type="dxa"/>
            <w:left w:w="0" w:type="dxa"/>
            <w:bottom w:w="0" w:type="dxa"/>
            <w:right w:w="0" w:type="dxa"/>
          </w:tblCellMar>
        </w:tblPrEx>
        <w:trPr>
          <w:trHeight w:val="499"/>
        </w:trPr>
        <w:tc>
          <w:tcPr>
            <w:tcW w:w="851" w:type="dxa"/>
            <w:tcBorders>
              <w:top w:val="single" w:sz="4" w:space="0" w:color="auto"/>
              <w:left w:val="single" w:sz="4" w:space="0" w:color="auto"/>
              <w:bottom w:val="single" w:sz="4" w:space="0" w:color="auto"/>
              <w:right w:val="nil"/>
            </w:tcBorders>
            <w:shd w:val="clear" w:color="auto" w:fill="FFFFFF"/>
          </w:tcPr>
          <w:p w14:paraId="3A742DA4" w14:textId="77777777" w:rsidR="00D70299" w:rsidRDefault="00D70299" w:rsidP="0088692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1.2.3</w:t>
            </w:r>
          </w:p>
        </w:tc>
        <w:tc>
          <w:tcPr>
            <w:tcW w:w="4827" w:type="dxa"/>
            <w:tcBorders>
              <w:top w:val="single" w:sz="4" w:space="0" w:color="auto"/>
              <w:left w:val="single" w:sz="4" w:space="0" w:color="auto"/>
              <w:bottom w:val="single" w:sz="4" w:space="0" w:color="auto"/>
              <w:right w:val="nil"/>
            </w:tcBorders>
            <w:shd w:val="clear" w:color="auto" w:fill="FFFFFF"/>
          </w:tcPr>
          <w:p w14:paraId="1607AE25" w14:textId="70366F28" w:rsidR="00D70299" w:rsidRPr="006D76C1" w:rsidRDefault="006D76C1" w:rsidP="00886926">
            <w:pPr>
              <w:autoSpaceDE w:val="0"/>
              <w:autoSpaceDN w:val="0"/>
              <w:adjustRightInd w:val="0"/>
              <w:spacing w:after="0" w:line="240" w:lineRule="auto"/>
              <w:rPr>
                <w:rFonts w:ascii="Times New Roman" w:hAnsi="Times New Roman" w:cs="Times New Roman"/>
                <w:color w:val="000000"/>
                <w:sz w:val="24"/>
                <w:szCs w:val="24"/>
              </w:rPr>
            </w:pPr>
            <w:r w:rsidRPr="006D76C1">
              <w:rPr>
                <w:rFonts w:ascii="Times New Roman" w:hAnsi="Times New Roman" w:cs="Times New Roman"/>
                <w:color w:val="000000"/>
                <w:sz w:val="24"/>
                <w:szCs w:val="24"/>
              </w:rPr>
              <w:t xml:space="preserve">Идентификационный номер налогоплательщика </w:t>
            </w:r>
          </w:p>
        </w:tc>
        <w:tc>
          <w:tcPr>
            <w:tcW w:w="3893" w:type="dxa"/>
            <w:tcBorders>
              <w:top w:val="single" w:sz="4" w:space="0" w:color="auto"/>
              <w:left w:val="single" w:sz="4" w:space="0" w:color="auto"/>
              <w:bottom w:val="single" w:sz="4" w:space="0" w:color="auto"/>
              <w:right w:val="single" w:sz="4" w:space="0" w:color="auto"/>
            </w:tcBorders>
            <w:shd w:val="clear" w:color="auto" w:fill="FFFFFF"/>
          </w:tcPr>
          <w:p w14:paraId="3FB07272" w14:textId="77777777" w:rsidR="00D70299" w:rsidRPr="002F5999" w:rsidRDefault="00D70299" w:rsidP="00886926">
            <w:pPr>
              <w:spacing w:after="0" w:line="240" w:lineRule="auto"/>
              <w:rPr>
                <w:rFonts w:ascii="Courier New" w:eastAsia="Times New Roman" w:hAnsi="Courier New" w:cs="Courier New"/>
                <w:sz w:val="24"/>
                <w:szCs w:val="24"/>
                <w:lang w:eastAsia="ru-RU"/>
              </w:rPr>
            </w:pPr>
          </w:p>
        </w:tc>
      </w:tr>
      <w:tr w:rsidR="00D70299" w:rsidRPr="002F5999" w14:paraId="372026A7" w14:textId="77777777" w:rsidTr="006D76C1">
        <w:tblPrEx>
          <w:tblCellMar>
            <w:top w:w="0" w:type="dxa"/>
            <w:left w:w="0" w:type="dxa"/>
            <w:bottom w:w="0" w:type="dxa"/>
            <w:right w:w="0" w:type="dxa"/>
          </w:tblCellMar>
        </w:tblPrEx>
        <w:trPr>
          <w:trHeight w:val="499"/>
        </w:trPr>
        <w:tc>
          <w:tcPr>
            <w:tcW w:w="851" w:type="dxa"/>
            <w:tcBorders>
              <w:top w:val="single" w:sz="4" w:space="0" w:color="auto"/>
              <w:left w:val="single" w:sz="4" w:space="0" w:color="auto"/>
              <w:bottom w:val="single" w:sz="4" w:space="0" w:color="auto"/>
              <w:right w:val="nil"/>
            </w:tcBorders>
            <w:shd w:val="clear" w:color="auto" w:fill="FFFFFF"/>
          </w:tcPr>
          <w:p w14:paraId="38F331FF" w14:textId="77777777" w:rsidR="00D70299" w:rsidRDefault="00D70299" w:rsidP="0088692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w:t>
            </w:r>
          </w:p>
        </w:tc>
        <w:tc>
          <w:tcPr>
            <w:tcW w:w="4827" w:type="dxa"/>
            <w:tcBorders>
              <w:top w:val="single" w:sz="4" w:space="0" w:color="auto"/>
              <w:left w:val="single" w:sz="4" w:space="0" w:color="auto"/>
              <w:bottom w:val="single" w:sz="4" w:space="0" w:color="auto"/>
              <w:right w:val="nil"/>
            </w:tcBorders>
            <w:shd w:val="clear" w:color="auto" w:fill="FFFFFF"/>
          </w:tcPr>
          <w:p w14:paraId="64D1C57F" w14:textId="77777777" w:rsidR="00D70299" w:rsidRPr="005E7CF5" w:rsidRDefault="00D70299" w:rsidP="0088692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Номер телефона</w:t>
            </w:r>
          </w:p>
        </w:tc>
        <w:tc>
          <w:tcPr>
            <w:tcW w:w="3893" w:type="dxa"/>
            <w:tcBorders>
              <w:top w:val="single" w:sz="4" w:space="0" w:color="auto"/>
              <w:left w:val="single" w:sz="4" w:space="0" w:color="auto"/>
              <w:bottom w:val="single" w:sz="4" w:space="0" w:color="auto"/>
              <w:right w:val="single" w:sz="4" w:space="0" w:color="auto"/>
            </w:tcBorders>
            <w:shd w:val="clear" w:color="auto" w:fill="FFFFFF"/>
          </w:tcPr>
          <w:p w14:paraId="5E928C60" w14:textId="77777777" w:rsidR="00D70299" w:rsidRPr="002F5999" w:rsidRDefault="00D70299" w:rsidP="00886926">
            <w:pPr>
              <w:spacing w:after="0" w:line="240" w:lineRule="auto"/>
              <w:rPr>
                <w:rFonts w:ascii="Courier New" w:eastAsia="Times New Roman" w:hAnsi="Courier New" w:cs="Courier New"/>
                <w:sz w:val="24"/>
                <w:szCs w:val="24"/>
                <w:lang w:eastAsia="ru-RU"/>
              </w:rPr>
            </w:pPr>
          </w:p>
        </w:tc>
      </w:tr>
      <w:tr w:rsidR="00D70299" w:rsidRPr="002F5999" w14:paraId="76B697E1" w14:textId="77777777" w:rsidTr="006D76C1">
        <w:tblPrEx>
          <w:tblCellMar>
            <w:top w:w="0" w:type="dxa"/>
            <w:left w:w="0" w:type="dxa"/>
            <w:bottom w:w="0" w:type="dxa"/>
            <w:right w:w="0" w:type="dxa"/>
          </w:tblCellMar>
        </w:tblPrEx>
        <w:trPr>
          <w:trHeight w:val="499"/>
        </w:trPr>
        <w:tc>
          <w:tcPr>
            <w:tcW w:w="851" w:type="dxa"/>
            <w:tcBorders>
              <w:top w:val="single" w:sz="4" w:space="0" w:color="auto"/>
              <w:left w:val="single" w:sz="4" w:space="0" w:color="auto"/>
              <w:bottom w:val="single" w:sz="4" w:space="0" w:color="auto"/>
              <w:right w:val="nil"/>
            </w:tcBorders>
            <w:shd w:val="clear" w:color="auto" w:fill="FFFFFF"/>
          </w:tcPr>
          <w:p w14:paraId="67779E18" w14:textId="77777777" w:rsidR="00D70299" w:rsidRDefault="00D70299" w:rsidP="0088692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1.2.5</w:t>
            </w:r>
          </w:p>
        </w:tc>
        <w:tc>
          <w:tcPr>
            <w:tcW w:w="4827" w:type="dxa"/>
            <w:tcBorders>
              <w:top w:val="single" w:sz="4" w:space="0" w:color="auto"/>
              <w:left w:val="single" w:sz="4" w:space="0" w:color="auto"/>
              <w:bottom w:val="single" w:sz="4" w:space="0" w:color="auto"/>
              <w:right w:val="nil"/>
            </w:tcBorders>
            <w:shd w:val="clear" w:color="auto" w:fill="FFFFFF"/>
          </w:tcPr>
          <w:p w14:paraId="72F8FF38" w14:textId="77777777" w:rsidR="00D70299" w:rsidRPr="005E7CF5" w:rsidRDefault="00D70299" w:rsidP="0088692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Адрес электронной почты</w:t>
            </w:r>
          </w:p>
        </w:tc>
        <w:tc>
          <w:tcPr>
            <w:tcW w:w="3893" w:type="dxa"/>
            <w:tcBorders>
              <w:top w:val="single" w:sz="4" w:space="0" w:color="auto"/>
              <w:left w:val="single" w:sz="4" w:space="0" w:color="auto"/>
              <w:bottom w:val="single" w:sz="4" w:space="0" w:color="auto"/>
              <w:right w:val="single" w:sz="4" w:space="0" w:color="auto"/>
            </w:tcBorders>
            <w:shd w:val="clear" w:color="auto" w:fill="FFFFFF"/>
          </w:tcPr>
          <w:p w14:paraId="5563F4E3" w14:textId="77777777" w:rsidR="00D70299" w:rsidRPr="002F5999" w:rsidRDefault="00D70299" w:rsidP="00886926">
            <w:pPr>
              <w:spacing w:after="0" w:line="240" w:lineRule="auto"/>
              <w:rPr>
                <w:rFonts w:ascii="Courier New" w:eastAsia="Times New Roman" w:hAnsi="Courier New" w:cs="Courier New"/>
                <w:sz w:val="24"/>
                <w:szCs w:val="24"/>
                <w:lang w:eastAsia="ru-RU"/>
              </w:rPr>
            </w:pPr>
          </w:p>
        </w:tc>
      </w:tr>
    </w:tbl>
    <w:p w14:paraId="215805C9" w14:textId="77777777" w:rsidR="00C0394E" w:rsidRDefault="00C0394E" w:rsidP="00C0394E">
      <w:pPr>
        <w:autoSpaceDE w:val="0"/>
        <w:autoSpaceDN w:val="0"/>
        <w:adjustRightInd w:val="0"/>
        <w:spacing w:after="0" w:line="240" w:lineRule="auto"/>
        <w:jc w:val="center"/>
        <w:rPr>
          <w:rFonts w:ascii="Times New Roman" w:hAnsi="Times New Roman" w:cs="Times New Roman"/>
          <w:color w:val="000000"/>
          <w:sz w:val="24"/>
          <w:szCs w:val="24"/>
        </w:rPr>
      </w:pPr>
    </w:p>
    <w:p w14:paraId="353F6165" w14:textId="5FF166AA" w:rsidR="00C0394E" w:rsidRPr="005F630C" w:rsidRDefault="00C0394E" w:rsidP="009C2059">
      <w:pPr>
        <w:pStyle w:val="ac"/>
        <w:numPr>
          <w:ilvl w:val="0"/>
          <w:numId w:val="32"/>
        </w:numPr>
        <w:autoSpaceDE w:val="0"/>
        <w:autoSpaceDN w:val="0"/>
        <w:adjustRightInd w:val="0"/>
        <w:spacing w:after="0" w:line="240" w:lineRule="auto"/>
        <w:jc w:val="center"/>
        <w:rPr>
          <w:rFonts w:ascii="Times New Roman" w:hAnsi="Times New Roman" w:cs="Times New Roman"/>
          <w:b/>
          <w:bCs/>
          <w:color w:val="000000"/>
          <w:sz w:val="24"/>
          <w:szCs w:val="24"/>
        </w:rPr>
      </w:pPr>
      <w:r w:rsidRPr="005F630C">
        <w:rPr>
          <w:rFonts w:ascii="Times New Roman" w:hAnsi="Times New Roman" w:cs="Times New Roman"/>
          <w:b/>
          <w:bCs/>
          <w:color w:val="000000"/>
          <w:sz w:val="24"/>
          <w:szCs w:val="24"/>
        </w:rPr>
        <w:t>Сведения о заявителе</w:t>
      </w:r>
    </w:p>
    <w:tbl>
      <w:tblPr>
        <w:tblW w:w="9576" w:type="dxa"/>
        <w:tblInd w:w="-5" w:type="dxa"/>
        <w:tblLayout w:type="fixed"/>
        <w:tblCellMar>
          <w:left w:w="0" w:type="dxa"/>
          <w:right w:w="0" w:type="dxa"/>
        </w:tblCellMar>
        <w:tblLook w:val="0000" w:firstRow="0" w:lastRow="0" w:firstColumn="0" w:lastColumn="0" w:noHBand="0" w:noVBand="0"/>
      </w:tblPr>
      <w:tblGrid>
        <w:gridCol w:w="1051"/>
        <w:gridCol w:w="4627"/>
        <w:gridCol w:w="3898"/>
      </w:tblGrid>
      <w:tr w:rsidR="009C2059" w:rsidRPr="009C2059" w14:paraId="09E48979" w14:textId="77777777" w:rsidTr="009C2059">
        <w:tblPrEx>
          <w:tblCellMar>
            <w:top w:w="0" w:type="dxa"/>
            <w:left w:w="0" w:type="dxa"/>
            <w:bottom w:w="0" w:type="dxa"/>
            <w:right w:w="0" w:type="dxa"/>
          </w:tblCellMar>
        </w:tblPrEx>
        <w:trPr>
          <w:trHeight w:val="653"/>
        </w:trPr>
        <w:tc>
          <w:tcPr>
            <w:tcW w:w="1051" w:type="dxa"/>
            <w:tcBorders>
              <w:top w:val="single" w:sz="4" w:space="0" w:color="auto"/>
              <w:left w:val="single" w:sz="4" w:space="0" w:color="auto"/>
              <w:bottom w:val="nil"/>
              <w:right w:val="nil"/>
            </w:tcBorders>
            <w:shd w:val="clear" w:color="auto" w:fill="FFFFFF"/>
          </w:tcPr>
          <w:p w14:paraId="6B773D49" w14:textId="77777777" w:rsidR="009C2059" w:rsidRPr="009C2059" w:rsidRDefault="009C2059" w:rsidP="009C2059">
            <w:pPr>
              <w:spacing w:after="0" w:line="240" w:lineRule="auto"/>
              <w:rPr>
                <w:rFonts w:ascii="Courier New" w:eastAsia="Times New Roman" w:hAnsi="Courier New" w:cs="Courier New"/>
                <w:sz w:val="24"/>
                <w:szCs w:val="24"/>
                <w:lang w:eastAsia="ru-RU"/>
              </w:rPr>
            </w:pPr>
            <w:r w:rsidRPr="009C2059">
              <w:rPr>
                <w:rFonts w:ascii="Times New Roman" w:eastAsia="Times New Roman" w:hAnsi="Times New Roman" w:cs="Times New Roman"/>
                <w:color w:val="000000"/>
                <w:sz w:val="24"/>
                <w:szCs w:val="24"/>
                <w:lang w:eastAsia="ru-RU"/>
              </w:rPr>
              <w:t>2.1</w:t>
            </w:r>
          </w:p>
        </w:tc>
        <w:tc>
          <w:tcPr>
            <w:tcW w:w="4627" w:type="dxa"/>
            <w:tcBorders>
              <w:top w:val="single" w:sz="4" w:space="0" w:color="auto"/>
              <w:left w:val="single" w:sz="4" w:space="0" w:color="auto"/>
              <w:bottom w:val="nil"/>
              <w:right w:val="nil"/>
            </w:tcBorders>
            <w:shd w:val="clear" w:color="auto" w:fill="FFFFFF"/>
          </w:tcPr>
          <w:p w14:paraId="58770411" w14:textId="77777777" w:rsidR="009C2059" w:rsidRPr="009C2059" w:rsidRDefault="009C2059" w:rsidP="009C2059">
            <w:pPr>
              <w:spacing w:after="0" w:line="240" w:lineRule="auto"/>
              <w:rPr>
                <w:rFonts w:ascii="Courier New" w:eastAsia="Times New Roman" w:hAnsi="Courier New" w:cs="Courier New"/>
                <w:sz w:val="24"/>
                <w:szCs w:val="24"/>
                <w:lang w:eastAsia="ru-RU"/>
              </w:rPr>
            </w:pPr>
            <w:r w:rsidRPr="009C2059">
              <w:rPr>
                <w:rFonts w:ascii="Times New Roman" w:eastAsia="Times New Roman" w:hAnsi="Times New Roman" w:cs="Times New Roman"/>
                <w:color w:val="000000"/>
                <w:sz w:val="24"/>
                <w:szCs w:val="24"/>
                <w:lang w:eastAsia="ru-RU"/>
              </w:rPr>
              <w:t>Сведения о физическом лице, в случае если заявитель является физическое лицо:</w:t>
            </w:r>
          </w:p>
        </w:tc>
        <w:tc>
          <w:tcPr>
            <w:tcW w:w="3898" w:type="dxa"/>
            <w:tcBorders>
              <w:top w:val="single" w:sz="4" w:space="0" w:color="auto"/>
              <w:left w:val="single" w:sz="4" w:space="0" w:color="auto"/>
              <w:bottom w:val="nil"/>
              <w:right w:val="single" w:sz="4" w:space="0" w:color="auto"/>
            </w:tcBorders>
            <w:shd w:val="clear" w:color="auto" w:fill="FFFFFF"/>
          </w:tcPr>
          <w:p w14:paraId="68E3E567" w14:textId="77777777" w:rsidR="009C2059" w:rsidRPr="009C2059" w:rsidRDefault="009C2059" w:rsidP="009C2059">
            <w:pPr>
              <w:spacing w:after="0" w:line="240" w:lineRule="auto"/>
              <w:rPr>
                <w:rFonts w:ascii="Courier New" w:eastAsia="Times New Roman" w:hAnsi="Courier New" w:cs="Courier New"/>
                <w:sz w:val="24"/>
                <w:szCs w:val="24"/>
                <w:lang w:eastAsia="ru-RU"/>
              </w:rPr>
            </w:pPr>
          </w:p>
        </w:tc>
      </w:tr>
      <w:tr w:rsidR="009C2059" w:rsidRPr="009C2059" w14:paraId="7BD7747C" w14:textId="77777777" w:rsidTr="009C2059">
        <w:tblPrEx>
          <w:tblCellMar>
            <w:top w:w="0" w:type="dxa"/>
            <w:left w:w="0" w:type="dxa"/>
            <w:bottom w:w="0" w:type="dxa"/>
            <w:right w:w="0" w:type="dxa"/>
          </w:tblCellMar>
        </w:tblPrEx>
        <w:trPr>
          <w:trHeight w:val="298"/>
        </w:trPr>
        <w:tc>
          <w:tcPr>
            <w:tcW w:w="1051" w:type="dxa"/>
            <w:tcBorders>
              <w:top w:val="single" w:sz="4" w:space="0" w:color="auto"/>
              <w:left w:val="single" w:sz="4" w:space="0" w:color="auto"/>
              <w:bottom w:val="nil"/>
              <w:right w:val="nil"/>
            </w:tcBorders>
            <w:shd w:val="clear" w:color="auto" w:fill="FFFFFF"/>
            <w:vAlign w:val="bottom"/>
          </w:tcPr>
          <w:p w14:paraId="1F7A8D66" w14:textId="77777777" w:rsidR="009C2059" w:rsidRPr="009C2059" w:rsidRDefault="009C2059" w:rsidP="009C2059">
            <w:pPr>
              <w:spacing w:after="0" w:line="240" w:lineRule="auto"/>
              <w:rPr>
                <w:rFonts w:ascii="Courier New" w:eastAsia="Times New Roman" w:hAnsi="Courier New" w:cs="Courier New"/>
                <w:sz w:val="24"/>
                <w:szCs w:val="24"/>
                <w:lang w:eastAsia="ru-RU"/>
              </w:rPr>
            </w:pPr>
            <w:r w:rsidRPr="009C2059">
              <w:rPr>
                <w:rFonts w:ascii="Times New Roman" w:eastAsia="Times New Roman" w:hAnsi="Times New Roman" w:cs="Times New Roman"/>
                <w:color w:val="000000"/>
                <w:sz w:val="24"/>
                <w:szCs w:val="24"/>
                <w:lang w:eastAsia="ru-RU"/>
              </w:rPr>
              <w:t>2.1.1</w:t>
            </w:r>
          </w:p>
        </w:tc>
        <w:tc>
          <w:tcPr>
            <w:tcW w:w="4627" w:type="dxa"/>
            <w:tcBorders>
              <w:top w:val="single" w:sz="4" w:space="0" w:color="auto"/>
              <w:left w:val="single" w:sz="4" w:space="0" w:color="auto"/>
              <w:bottom w:val="nil"/>
              <w:right w:val="nil"/>
            </w:tcBorders>
            <w:shd w:val="clear" w:color="auto" w:fill="FFFFFF"/>
            <w:vAlign w:val="bottom"/>
          </w:tcPr>
          <w:p w14:paraId="3B8F3C80" w14:textId="77777777" w:rsidR="009C2059" w:rsidRPr="009C2059" w:rsidRDefault="009C2059" w:rsidP="009C2059">
            <w:pPr>
              <w:spacing w:after="0" w:line="240" w:lineRule="auto"/>
              <w:rPr>
                <w:rFonts w:ascii="Courier New" w:eastAsia="Times New Roman" w:hAnsi="Courier New" w:cs="Courier New"/>
                <w:sz w:val="24"/>
                <w:szCs w:val="24"/>
                <w:lang w:eastAsia="ru-RU"/>
              </w:rPr>
            </w:pPr>
            <w:r w:rsidRPr="009C2059">
              <w:rPr>
                <w:rFonts w:ascii="Times New Roman" w:eastAsia="Times New Roman" w:hAnsi="Times New Roman" w:cs="Times New Roman"/>
                <w:color w:val="000000"/>
                <w:sz w:val="24"/>
                <w:szCs w:val="24"/>
                <w:lang w:eastAsia="ru-RU"/>
              </w:rPr>
              <w:t>Фамилия, имя, отчество (при наличии)</w:t>
            </w:r>
          </w:p>
        </w:tc>
        <w:tc>
          <w:tcPr>
            <w:tcW w:w="3898" w:type="dxa"/>
            <w:tcBorders>
              <w:top w:val="single" w:sz="4" w:space="0" w:color="auto"/>
              <w:left w:val="single" w:sz="4" w:space="0" w:color="auto"/>
              <w:bottom w:val="nil"/>
              <w:right w:val="single" w:sz="4" w:space="0" w:color="auto"/>
            </w:tcBorders>
            <w:shd w:val="clear" w:color="auto" w:fill="FFFFFF"/>
          </w:tcPr>
          <w:p w14:paraId="0110C80E" w14:textId="77777777" w:rsidR="009C2059" w:rsidRPr="009C2059" w:rsidRDefault="009C2059" w:rsidP="009C2059">
            <w:pPr>
              <w:spacing w:after="0" w:line="240" w:lineRule="auto"/>
              <w:rPr>
                <w:rFonts w:ascii="Courier New" w:eastAsia="Times New Roman" w:hAnsi="Courier New" w:cs="Courier New"/>
                <w:sz w:val="24"/>
                <w:szCs w:val="24"/>
                <w:lang w:eastAsia="ru-RU"/>
              </w:rPr>
            </w:pPr>
          </w:p>
        </w:tc>
      </w:tr>
      <w:tr w:rsidR="009C2059" w:rsidRPr="009C2059" w14:paraId="0321AE19" w14:textId="77777777" w:rsidTr="009C2059">
        <w:tblPrEx>
          <w:tblCellMar>
            <w:top w:w="0" w:type="dxa"/>
            <w:left w:w="0" w:type="dxa"/>
            <w:bottom w:w="0" w:type="dxa"/>
            <w:right w:w="0" w:type="dxa"/>
          </w:tblCellMar>
        </w:tblPrEx>
        <w:trPr>
          <w:trHeight w:val="562"/>
        </w:trPr>
        <w:tc>
          <w:tcPr>
            <w:tcW w:w="1051" w:type="dxa"/>
            <w:tcBorders>
              <w:top w:val="single" w:sz="4" w:space="0" w:color="auto"/>
              <w:left w:val="single" w:sz="4" w:space="0" w:color="auto"/>
              <w:bottom w:val="nil"/>
              <w:right w:val="nil"/>
            </w:tcBorders>
            <w:shd w:val="clear" w:color="auto" w:fill="FFFFFF"/>
          </w:tcPr>
          <w:p w14:paraId="139CAA1E" w14:textId="77777777" w:rsidR="009C2059" w:rsidRPr="009C2059" w:rsidRDefault="009C2059" w:rsidP="009C2059">
            <w:pPr>
              <w:spacing w:after="0" w:line="240" w:lineRule="auto"/>
              <w:rPr>
                <w:rFonts w:ascii="Courier New" w:eastAsia="Times New Roman" w:hAnsi="Courier New" w:cs="Courier New"/>
                <w:sz w:val="24"/>
                <w:szCs w:val="24"/>
                <w:lang w:eastAsia="ru-RU"/>
              </w:rPr>
            </w:pPr>
            <w:r w:rsidRPr="009C2059">
              <w:rPr>
                <w:rFonts w:ascii="Times New Roman" w:eastAsia="Times New Roman" w:hAnsi="Times New Roman" w:cs="Times New Roman"/>
                <w:color w:val="000000"/>
                <w:sz w:val="24"/>
                <w:szCs w:val="24"/>
                <w:lang w:eastAsia="ru-RU"/>
              </w:rPr>
              <w:t>2.1.2</w:t>
            </w:r>
          </w:p>
        </w:tc>
        <w:tc>
          <w:tcPr>
            <w:tcW w:w="4627" w:type="dxa"/>
            <w:tcBorders>
              <w:top w:val="single" w:sz="4" w:space="0" w:color="auto"/>
              <w:left w:val="single" w:sz="4" w:space="0" w:color="auto"/>
              <w:bottom w:val="nil"/>
              <w:right w:val="nil"/>
            </w:tcBorders>
            <w:shd w:val="clear" w:color="auto" w:fill="FFFFFF"/>
            <w:vAlign w:val="bottom"/>
          </w:tcPr>
          <w:p w14:paraId="7C3703A8" w14:textId="77777777" w:rsidR="009C2059" w:rsidRPr="009C2059" w:rsidRDefault="009C2059" w:rsidP="009C2059">
            <w:pPr>
              <w:spacing w:after="0" w:line="240" w:lineRule="auto"/>
              <w:rPr>
                <w:rFonts w:ascii="Courier New" w:eastAsia="Times New Roman" w:hAnsi="Courier New" w:cs="Courier New"/>
                <w:sz w:val="24"/>
                <w:szCs w:val="24"/>
                <w:lang w:eastAsia="ru-RU"/>
              </w:rPr>
            </w:pPr>
            <w:r w:rsidRPr="009C2059">
              <w:rPr>
                <w:rFonts w:ascii="Times New Roman" w:eastAsia="Times New Roman" w:hAnsi="Times New Roman" w:cs="Times New Roman"/>
                <w:color w:val="000000"/>
                <w:sz w:val="24"/>
                <w:szCs w:val="24"/>
                <w:lang w:eastAsia="ru-RU"/>
              </w:rPr>
              <w:t>Реквизиты документа, удостоверяющего личность</w:t>
            </w:r>
          </w:p>
        </w:tc>
        <w:tc>
          <w:tcPr>
            <w:tcW w:w="3898" w:type="dxa"/>
            <w:tcBorders>
              <w:top w:val="single" w:sz="4" w:space="0" w:color="auto"/>
              <w:left w:val="single" w:sz="4" w:space="0" w:color="auto"/>
              <w:bottom w:val="nil"/>
              <w:right w:val="single" w:sz="4" w:space="0" w:color="auto"/>
            </w:tcBorders>
            <w:shd w:val="clear" w:color="auto" w:fill="FFFFFF"/>
          </w:tcPr>
          <w:p w14:paraId="65943E2A" w14:textId="77777777" w:rsidR="009C2059" w:rsidRPr="009C2059" w:rsidRDefault="009C2059" w:rsidP="009C2059">
            <w:pPr>
              <w:spacing w:after="0" w:line="240" w:lineRule="auto"/>
              <w:rPr>
                <w:rFonts w:ascii="Courier New" w:eastAsia="Times New Roman" w:hAnsi="Courier New" w:cs="Courier New"/>
                <w:sz w:val="24"/>
                <w:szCs w:val="24"/>
                <w:lang w:eastAsia="ru-RU"/>
              </w:rPr>
            </w:pPr>
          </w:p>
        </w:tc>
      </w:tr>
      <w:tr w:rsidR="009C2059" w:rsidRPr="009C2059" w14:paraId="0EDC2C2B" w14:textId="77777777" w:rsidTr="009C2059">
        <w:tblPrEx>
          <w:tblCellMar>
            <w:top w:w="0" w:type="dxa"/>
            <w:left w:w="0" w:type="dxa"/>
            <w:bottom w:w="0" w:type="dxa"/>
            <w:right w:w="0" w:type="dxa"/>
          </w:tblCellMar>
        </w:tblPrEx>
        <w:trPr>
          <w:trHeight w:val="331"/>
        </w:trPr>
        <w:tc>
          <w:tcPr>
            <w:tcW w:w="1051" w:type="dxa"/>
            <w:tcBorders>
              <w:top w:val="single" w:sz="4" w:space="0" w:color="auto"/>
              <w:left w:val="single" w:sz="4" w:space="0" w:color="auto"/>
              <w:bottom w:val="nil"/>
              <w:right w:val="nil"/>
            </w:tcBorders>
            <w:shd w:val="clear" w:color="auto" w:fill="FFFFFF"/>
          </w:tcPr>
          <w:p w14:paraId="3E20AA95" w14:textId="77777777" w:rsidR="009C2059" w:rsidRPr="009C2059" w:rsidRDefault="009C2059" w:rsidP="009C2059">
            <w:pPr>
              <w:spacing w:after="0" w:line="240" w:lineRule="auto"/>
              <w:rPr>
                <w:rFonts w:ascii="Courier New" w:eastAsia="Times New Roman" w:hAnsi="Courier New" w:cs="Courier New"/>
                <w:sz w:val="24"/>
                <w:szCs w:val="24"/>
                <w:lang w:eastAsia="ru-RU"/>
              </w:rPr>
            </w:pPr>
            <w:r w:rsidRPr="009C2059">
              <w:rPr>
                <w:rFonts w:ascii="Times New Roman" w:eastAsia="Times New Roman" w:hAnsi="Times New Roman" w:cs="Times New Roman"/>
                <w:color w:val="000000"/>
                <w:sz w:val="24"/>
                <w:szCs w:val="24"/>
                <w:lang w:eastAsia="ru-RU"/>
              </w:rPr>
              <w:t>2.1.3</w:t>
            </w:r>
          </w:p>
        </w:tc>
        <w:tc>
          <w:tcPr>
            <w:tcW w:w="4627" w:type="dxa"/>
            <w:tcBorders>
              <w:top w:val="single" w:sz="4" w:space="0" w:color="auto"/>
              <w:left w:val="single" w:sz="4" w:space="0" w:color="auto"/>
              <w:bottom w:val="nil"/>
              <w:right w:val="nil"/>
            </w:tcBorders>
            <w:shd w:val="clear" w:color="auto" w:fill="FFFFFF"/>
          </w:tcPr>
          <w:p w14:paraId="063CE423" w14:textId="77777777" w:rsidR="009C2059" w:rsidRPr="009C2059" w:rsidRDefault="009C2059" w:rsidP="009C2059">
            <w:pPr>
              <w:spacing w:after="0" w:line="240" w:lineRule="auto"/>
              <w:rPr>
                <w:rFonts w:ascii="Courier New" w:eastAsia="Times New Roman" w:hAnsi="Courier New" w:cs="Courier New"/>
                <w:sz w:val="24"/>
                <w:szCs w:val="24"/>
                <w:lang w:eastAsia="ru-RU"/>
              </w:rPr>
            </w:pPr>
            <w:r w:rsidRPr="009C2059">
              <w:rPr>
                <w:rFonts w:ascii="Times New Roman" w:eastAsia="Times New Roman" w:hAnsi="Times New Roman" w:cs="Times New Roman"/>
                <w:color w:val="000000"/>
                <w:sz w:val="24"/>
                <w:szCs w:val="24"/>
                <w:lang w:eastAsia="ru-RU"/>
              </w:rPr>
              <w:t>Адрес регистрации</w:t>
            </w:r>
          </w:p>
        </w:tc>
        <w:tc>
          <w:tcPr>
            <w:tcW w:w="3898" w:type="dxa"/>
            <w:tcBorders>
              <w:top w:val="single" w:sz="4" w:space="0" w:color="auto"/>
              <w:left w:val="single" w:sz="4" w:space="0" w:color="auto"/>
              <w:bottom w:val="nil"/>
              <w:right w:val="single" w:sz="4" w:space="0" w:color="auto"/>
            </w:tcBorders>
            <w:shd w:val="clear" w:color="auto" w:fill="FFFFFF"/>
          </w:tcPr>
          <w:p w14:paraId="6908BA33" w14:textId="77777777" w:rsidR="009C2059" w:rsidRPr="009C2059" w:rsidRDefault="009C2059" w:rsidP="009C2059">
            <w:pPr>
              <w:spacing w:after="0" w:line="240" w:lineRule="auto"/>
              <w:rPr>
                <w:rFonts w:ascii="Courier New" w:eastAsia="Times New Roman" w:hAnsi="Courier New" w:cs="Courier New"/>
                <w:sz w:val="24"/>
                <w:szCs w:val="24"/>
                <w:lang w:eastAsia="ru-RU"/>
              </w:rPr>
            </w:pPr>
          </w:p>
        </w:tc>
      </w:tr>
      <w:tr w:rsidR="009C2059" w:rsidRPr="009C2059" w14:paraId="726B9B56" w14:textId="77777777" w:rsidTr="009C2059">
        <w:tblPrEx>
          <w:tblCellMar>
            <w:top w:w="0" w:type="dxa"/>
            <w:left w:w="0" w:type="dxa"/>
            <w:bottom w:w="0" w:type="dxa"/>
            <w:right w:w="0" w:type="dxa"/>
          </w:tblCellMar>
        </w:tblPrEx>
        <w:trPr>
          <w:trHeight w:val="326"/>
        </w:trPr>
        <w:tc>
          <w:tcPr>
            <w:tcW w:w="1051" w:type="dxa"/>
            <w:tcBorders>
              <w:top w:val="single" w:sz="4" w:space="0" w:color="auto"/>
              <w:left w:val="single" w:sz="4" w:space="0" w:color="auto"/>
              <w:bottom w:val="nil"/>
              <w:right w:val="nil"/>
            </w:tcBorders>
            <w:shd w:val="clear" w:color="auto" w:fill="FFFFFF"/>
            <w:vAlign w:val="bottom"/>
          </w:tcPr>
          <w:p w14:paraId="2F9727D7" w14:textId="77777777" w:rsidR="009C2059" w:rsidRPr="009C2059" w:rsidRDefault="009C2059" w:rsidP="009C2059">
            <w:pPr>
              <w:spacing w:after="0" w:line="240" w:lineRule="auto"/>
              <w:rPr>
                <w:rFonts w:ascii="Courier New" w:eastAsia="Times New Roman" w:hAnsi="Courier New" w:cs="Courier New"/>
                <w:sz w:val="24"/>
                <w:szCs w:val="24"/>
                <w:lang w:eastAsia="ru-RU"/>
              </w:rPr>
            </w:pPr>
            <w:r w:rsidRPr="009C2059">
              <w:rPr>
                <w:rFonts w:ascii="Times New Roman" w:eastAsia="Times New Roman" w:hAnsi="Times New Roman" w:cs="Times New Roman"/>
                <w:color w:val="000000"/>
                <w:sz w:val="24"/>
                <w:szCs w:val="24"/>
                <w:lang w:eastAsia="ru-RU"/>
              </w:rPr>
              <w:t>2.1.4</w:t>
            </w:r>
          </w:p>
        </w:tc>
        <w:tc>
          <w:tcPr>
            <w:tcW w:w="4627" w:type="dxa"/>
            <w:tcBorders>
              <w:top w:val="single" w:sz="4" w:space="0" w:color="auto"/>
              <w:left w:val="single" w:sz="4" w:space="0" w:color="auto"/>
              <w:bottom w:val="nil"/>
              <w:right w:val="nil"/>
            </w:tcBorders>
            <w:shd w:val="clear" w:color="auto" w:fill="FFFFFF"/>
            <w:vAlign w:val="bottom"/>
          </w:tcPr>
          <w:p w14:paraId="54E0421D" w14:textId="77777777" w:rsidR="009C2059" w:rsidRPr="009C2059" w:rsidRDefault="009C2059" w:rsidP="009C2059">
            <w:pPr>
              <w:spacing w:after="0" w:line="240" w:lineRule="auto"/>
              <w:rPr>
                <w:rFonts w:ascii="Courier New" w:eastAsia="Times New Roman" w:hAnsi="Courier New" w:cs="Courier New"/>
                <w:sz w:val="24"/>
                <w:szCs w:val="24"/>
                <w:lang w:eastAsia="ru-RU"/>
              </w:rPr>
            </w:pPr>
            <w:r w:rsidRPr="009C2059">
              <w:rPr>
                <w:rFonts w:ascii="Times New Roman" w:eastAsia="Times New Roman" w:hAnsi="Times New Roman" w:cs="Times New Roman"/>
                <w:color w:val="000000"/>
                <w:sz w:val="24"/>
                <w:szCs w:val="24"/>
                <w:lang w:eastAsia="ru-RU"/>
              </w:rPr>
              <w:t>Адрес проживания</w:t>
            </w:r>
          </w:p>
        </w:tc>
        <w:tc>
          <w:tcPr>
            <w:tcW w:w="3898" w:type="dxa"/>
            <w:tcBorders>
              <w:top w:val="single" w:sz="4" w:space="0" w:color="auto"/>
              <w:left w:val="single" w:sz="4" w:space="0" w:color="auto"/>
              <w:bottom w:val="nil"/>
              <w:right w:val="single" w:sz="4" w:space="0" w:color="auto"/>
            </w:tcBorders>
            <w:shd w:val="clear" w:color="auto" w:fill="FFFFFF"/>
          </w:tcPr>
          <w:p w14:paraId="3A5538AA" w14:textId="77777777" w:rsidR="009C2059" w:rsidRPr="009C2059" w:rsidRDefault="009C2059" w:rsidP="009C2059">
            <w:pPr>
              <w:spacing w:after="0" w:line="240" w:lineRule="auto"/>
              <w:rPr>
                <w:rFonts w:ascii="Courier New" w:eastAsia="Times New Roman" w:hAnsi="Courier New" w:cs="Courier New"/>
                <w:sz w:val="24"/>
                <w:szCs w:val="24"/>
                <w:lang w:eastAsia="ru-RU"/>
              </w:rPr>
            </w:pPr>
          </w:p>
        </w:tc>
      </w:tr>
      <w:tr w:rsidR="009C2059" w:rsidRPr="009C2059" w14:paraId="43D5D06D" w14:textId="77777777" w:rsidTr="009C2059">
        <w:tblPrEx>
          <w:tblCellMar>
            <w:top w:w="0" w:type="dxa"/>
            <w:left w:w="0" w:type="dxa"/>
            <w:bottom w:w="0" w:type="dxa"/>
            <w:right w:w="0" w:type="dxa"/>
          </w:tblCellMar>
        </w:tblPrEx>
        <w:trPr>
          <w:trHeight w:val="278"/>
        </w:trPr>
        <w:tc>
          <w:tcPr>
            <w:tcW w:w="1051" w:type="dxa"/>
            <w:tcBorders>
              <w:top w:val="single" w:sz="4" w:space="0" w:color="auto"/>
              <w:left w:val="single" w:sz="4" w:space="0" w:color="auto"/>
              <w:bottom w:val="nil"/>
              <w:right w:val="nil"/>
            </w:tcBorders>
            <w:shd w:val="clear" w:color="auto" w:fill="FFFFFF"/>
            <w:vAlign w:val="bottom"/>
          </w:tcPr>
          <w:p w14:paraId="25331A52" w14:textId="77777777" w:rsidR="009C2059" w:rsidRPr="009C2059" w:rsidRDefault="009C2059" w:rsidP="009C2059">
            <w:pPr>
              <w:spacing w:after="0" w:line="240" w:lineRule="auto"/>
              <w:rPr>
                <w:rFonts w:ascii="Courier New" w:eastAsia="Times New Roman" w:hAnsi="Courier New" w:cs="Courier New"/>
                <w:sz w:val="24"/>
                <w:szCs w:val="24"/>
                <w:lang w:eastAsia="ru-RU"/>
              </w:rPr>
            </w:pPr>
            <w:r w:rsidRPr="009C2059">
              <w:rPr>
                <w:rFonts w:ascii="Times New Roman" w:eastAsia="Times New Roman" w:hAnsi="Times New Roman" w:cs="Times New Roman"/>
                <w:color w:val="000000"/>
                <w:sz w:val="24"/>
                <w:szCs w:val="24"/>
                <w:lang w:eastAsia="ru-RU"/>
              </w:rPr>
              <w:t>2.1.5</w:t>
            </w:r>
          </w:p>
        </w:tc>
        <w:tc>
          <w:tcPr>
            <w:tcW w:w="4627" w:type="dxa"/>
            <w:tcBorders>
              <w:top w:val="single" w:sz="4" w:space="0" w:color="auto"/>
              <w:left w:val="single" w:sz="4" w:space="0" w:color="auto"/>
              <w:bottom w:val="nil"/>
              <w:right w:val="nil"/>
            </w:tcBorders>
            <w:shd w:val="clear" w:color="auto" w:fill="FFFFFF"/>
            <w:vAlign w:val="bottom"/>
          </w:tcPr>
          <w:p w14:paraId="34857ACE" w14:textId="77777777" w:rsidR="009C2059" w:rsidRPr="009C2059" w:rsidRDefault="009C2059" w:rsidP="009C2059">
            <w:pPr>
              <w:spacing w:after="0" w:line="240" w:lineRule="auto"/>
              <w:rPr>
                <w:rFonts w:ascii="Courier New" w:eastAsia="Times New Roman" w:hAnsi="Courier New" w:cs="Courier New"/>
                <w:sz w:val="24"/>
                <w:szCs w:val="24"/>
                <w:lang w:eastAsia="ru-RU"/>
              </w:rPr>
            </w:pPr>
            <w:r w:rsidRPr="009C2059">
              <w:rPr>
                <w:rFonts w:ascii="Times New Roman" w:eastAsia="Times New Roman" w:hAnsi="Times New Roman" w:cs="Times New Roman"/>
                <w:color w:val="000000"/>
                <w:sz w:val="24"/>
                <w:szCs w:val="24"/>
                <w:lang w:eastAsia="ru-RU"/>
              </w:rPr>
              <w:t>Номер телефона</w:t>
            </w:r>
          </w:p>
        </w:tc>
        <w:tc>
          <w:tcPr>
            <w:tcW w:w="3898" w:type="dxa"/>
            <w:tcBorders>
              <w:top w:val="single" w:sz="4" w:space="0" w:color="auto"/>
              <w:left w:val="single" w:sz="4" w:space="0" w:color="auto"/>
              <w:bottom w:val="nil"/>
              <w:right w:val="single" w:sz="4" w:space="0" w:color="auto"/>
            </w:tcBorders>
            <w:shd w:val="clear" w:color="auto" w:fill="FFFFFF"/>
          </w:tcPr>
          <w:p w14:paraId="7FC50175" w14:textId="77777777" w:rsidR="009C2059" w:rsidRPr="009C2059" w:rsidRDefault="009C2059" w:rsidP="009C2059">
            <w:pPr>
              <w:spacing w:after="0" w:line="240" w:lineRule="auto"/>
              <w:rPr>
                <w:rFonts w:ascii="Courier New" w:eastAsia="Times New Roman" w:hAnsi="Courier New" w:cs="Courier New"/>
                <w:sz w:val="24"/>
                <w:szCs w:val="24"/>
                <w:lang w:eastAsia="ru-RU"/>
              </w:rPr>
            </w:pPr>
          </w:p>
        </w:tc>
      </w:tr>
      <w:tr w:rsidR="009C2059" w:rsidRPr="009C2059" w14:paraId="4363CD9E" w14:textId="77777777" w:rsidTr="009C2059">
        <w:tblPrEx>
          <w:tblCellMar>
            <w:top w:w="0" w:type="dxa"/>
            <w:left w:w="0" w:type="dxa"/>
            <w:bottom w:w="0" w:type="dxa"/>
            <w:right w:w="0" w:type="dxa"/>
          </w:tblCellMar>
        </w:tblPrEx>
        <w:trPr>
          <w:trHeight w:val="288"/>
        </w:trPr>
        <w:tc>
          <w:tcPr>
            <w:tcW w:w="1051" w:type="dxa"/>
            <w:tcBorders>
              <w:top w:val="single" w:sz="4" w:space="0" w:color="auto"/>
              <w:left w:val="single" w:sz="4" w:space="0" w:color="auto"/>
              <w:bottom w:val="nil"/>
              <w:right w:val="nil"/>
            </w:tcBorders>
            <w:shd w:val="clear" w:color="auto" w:fill="FFFFFF"/>
            <w:vAlign w:val="bottom"/>
          </w:tcPr>
          <w:p w14:paraId="7CA9C73A" w14:textId="77777777" w:rsidR="009C2059" w:rsidRPr="009C2059" w:rsidRDefault="009C2059" w:rsidP="009C2059">
            <w:pPr>
              <w:spacing w:after="0" w:line="240" w:lineRule="auto"/>
              <w:rPr>
                <w:rFonts w:ascii="Courier New" w:eastAsia="Times New Roman" w:hAnsi="Courier New" w:cs="Courier New"/>
                <w:sz w:val="24"/>
                <w:szCs w:val="24"/>
                <w:lang w:eastAsia="ru-RU"/>
              </w:rPr>
            </w:pPr>
            <w:r w:rsidRPr="009C2059">
              <w:rPr>
                <w:rFonts w:ascii="Times New Roman" w:eastAsia="Times New Roman" w:hAnsi="Times New Roman" w:cs="Times New Roman"/>
                <w:color w:val="000000"/>
                <w:sz w:val="24"/>
                <w:szCs w:val="24"/>
                <w:lang w:eastAsia="ru-RU"/>
              </w:rPr>
              <w:t>2.1.6</w:t>
            </w:r>
          </w:p>
        </w:tc>
        <w:tc>
          <w:tcPr>
            <w:tcW w:w="4627" w:type="dxa"/>
            <w:tcBorders>
              <w:top w:val="single" w:sz="4" w:space="0" w:color="auto"/>
              <w:left w:val="single" w:sz="4" w:space="0" w:color="auto"/>
              <w:bottom w:val="nil"/>
              <w:right w:val="nil"/>
            </w:tcBorders>
            <w:shd w:val="clear" w:color="auto" w:fill="FFFFFF"/>
            <w:vAlign w:val="bottom"/>
          </w:tcPr>
          <w:p w14:paraId="184CEFEA" w14:textId="77777777" w:rsidR="009C2059" w:rsidRPr="009C2059" w:rsidRDefault="009C2059" w:rsidP="009C2059">
            <w:pPr>
              <w:spacing w:after="0" w:line="240" w:lineRule="auto"/>
              <w:rPr>
                <w:rFonts w:ascii="Courier New" w:eastAsia="Times New Roman" w:hAnsi="Courier New" w:cs="Courier New"/>
                <w:sz w:val="24"/>
                <w:szCs w:val="24"/>
                <w:lang w:eastAsia="ru-RU"/>
              </w:rPr>
            </w:pPr>
            <w:r w:rsidRPr="009C2059">
              <w:rPr>
                <w:rFonts w:ascii="Times New Roman" w:eastAsia="Times New Roman" w:hAnsi="Times New Roman" w:cs="Times New Roman"/>
                <w:color w:val="000000"/>
                <w:sz w:val="24"/>
                <w:szCs w:val="24"/>
                <w:lang w:eastAsia="ru-RU"/>
              </w:rPr>
              <w:t>Адрес электронной почты</w:t>
            </w:r>
          </w:p>
        </w:tc>
        <w:tc>
          <w:tcPr>
            <w:tcW w:w="3898" w:type="dxa"/>
            <w:tcBorders>
              <w:top w:val="single" w:sz="4" w:space="0" w:color="auto"/>
              <w:left w:val="single" w:sz="4" w:space="0" w:color="auto"/>
              <w:bottom w:val="nil"/>
              <w:right w:val="single" w:sz="4" w:space="0" w:color="auto"/>
            </w:tcBorders>
            <w:shd w:val="clear" w:color="auto" w:fill="FFFFFF"/>
          </w:tcPr>
          <w:p w14:paraId="5A9C9097" w14:textId="77777777" w:rsidR="009C2059" w:rsidRPr="009C2059" w:rsidRDefault="009C2059" w:rsidP="009C2059">
            <w:pPr>
              <w:spacing w:after="0" w:line="240" w:lineRule="auto"/>
              <w:rPr>
                <w:rFonts w:ascii="Courier New" w:eastAsia="Times New Roman" w:hAnsi="Courier New" w:cs="Courier New"/>
                <w:sz w:val="24"/>
                <w:szCs w:val="24"/>
                <w:lang w:eastAsia="ru-RU"/>
              </w:rPr>
            </w:pPr>
          </w:p>
        </w:tc>
      </w:tr>
      <w:tr w:rsidR="009C2059" w:rsidRPr="009C2059" w14:paraId="2D1B377C" w14:textId="77777777" w:rsidTr="009C2059">
        <w:tblPrEx>
          <w:tblCellMar>
            <w:top w:w="0" w:type="dxa"/>
            <w:left w:w="0" w:type="dxa"/>
            <w:bottom w:w="0" w:type="dxa"/>
            <w:right w:w="0" w:type="dxa"/>
          </w:tblCellMar>
        </w:tblPrEx>
        <w:trPr>
          <w:trHeight w:val="1138"/>
        </w:trPr>
        <w:tc>
          <w:tcPr>
            <w:tcW w:w="1051" w:type="dxa"/>
            <w:tcBorders>
              <w:top w:val="single" w:sz="4" w:space="0" w:color="auto"/>
              <w:left w:val="single" w:sz="4" w:space="0" w:color="auto"/>
              <w:bottom w:val="nil"/>
              <w:right w:val="nil"/>
            </w:tcBorders>
            <w:shd w:val="clear" w:color="auto" w:fill="FFFFFF"/>
          </w:tcPr>
          <w:p w14:paraId="66D3FB4A" w14:textId="77777777" w:rsidR="009C2059" w:rsidRPr="009C2059" w:rsidRDefault="009C2059" w:rsidP="009C2059">
            <w:pPr>
              <w:spacing w:after="0" w:line="240" w:lineRule="auto"/>
              <w:rPr>
                <w:rFonts w:ascii="Courier New" w:eastAsia="Times New Roman" w:hAnsi="Courier New" w:cs="Courier New"/>
                <w:sz w:val="24"/>
                <w:szCs w:val="24"/>
                <w:lang w:eastAsia="ru-RU"/>
              </w:rPr>
            </w:pPr>
            <w:r w:rsidRPr="009C2059">
              <w:rPr>
                <w:rFonts w:ascii="Times New Roman" w:eastAsia="Times New Roman" w:hAnsi="Times New Roman" w:cs="Times New Roman"/>
                <w:color w:val="000000"/>
                <w:sz w:val="24"/>
                <w:szCs w:val="24"/>
                <w:lang w:eastAsia="ru-RU"/>
              </w:rPr>
              <w:t>2.2</w:t>
            </w:r>
          </w:p>
        </w:tc>
        <w:tc>
          <w:tcPr>
            <w:tcW w:w="4627" w:type="dxa"/>
            <w:tcBorders>
              <w:top w:val="single" w:sz="4" w:space="0" w:color="auto"/>
              <w:left w:val="single" w:sz="4" w:space="0" w:color="auto"/>
              <w:bottom w:val="nil"/>
              <w:right w:val="nil"/>
            </w:tcBorders>
            <w:shd w:val="clear" w:color="auto" w:fill="FFFFFF"/>
            <w:vAlign w:val="bottom"/>
          </w:tcPr>
          <w:p w14:paraId="6D5C3E5D" w14:textId="77777777" w:rsidR="009C2059" w:rsidRPr="009C2059" w:rsidRDefault="009C2059" w:rsidP="009C2059">
            <w:pPr>
              <w:spacing w:after="0" w:line="240" w:lineRule="auto"/>
              <w:rPr>
                <w:rFonts w:ascii="Courier New" w:eastAsia="Times New Roman" w:hAnsi="Courier New" w:cs="Courier New"/>
                <w:sz w:val="24"/>
                <w:szCs w:val="24"/>
                <w:lang w:eastAsia="ru-RU"/>
              </w:rPr>
            </w:pPr>
            <w:r w:rsidRPr="009C2059">
              <w:rPr>
                <w:rFonts w:ascii="Times New Roman" w:eastAsia="Times New Roman" w:hAnsi="Times New Roman" w:cs="Times New Roman"/>
                <w:color w:val="000000"/>
                <w:sz w:val="24"/>
                <w:szCs w:val="24"/>
                <w:lang w:eastAsia="ru-RU"/>
              </w:rPr>
              <w:t>Сведения об индивидуальном предпринимателе, в случае если заявитель является индивидуальным предпринимателем:</w:t>
            </w:r>
          </w:p>
        </w:tc>
        <w:tc>
          <w:tcPr>
            <w:tcW w:w="3898" w:type="dxa"/>
            <w:tcBorders>
              <w:top w:val="single" w:sz="4" w:space="0" w:color="auto"/>
              <w:left w:val="single" w:sz="4" w:space="0" w:color="auto"/>
              <w:bottom w:val="nil"/>
              <w:right w:val="single" w:sz="4" w:space="0" w:color="auto"/>
            </w:tcBorders>
            <w:shd w:val="clear" w:color="auto" w:fill="FFFFFF"/>
          </w:tcPr>
          <w:p w14:paraId="06D178FD" w14:textId="77777777" w:rsidR="009C2059" w:rsidRPr="009C2059" w:rsidRDefault="009C2059" w:rsidP="009C2059">
            <w:pPr>
              <w:spacing w:after="0" w:line="240" w:lineRule="auto"/>
              <w:rPr>
                <w:rFonts w:ascii="Courier New" w:eastAsia="Times New Roman" w:hAnsi="Courier New" w:cs="Courier New"/>
                <w:sz w:val="24"/>
                <w:szCs w:val="24"/>
                <w:lang w:eastAsia="ru-RU"/>
              </w:rPr>
            </w:pPr>
          </w:p>
        </w:tc>
      </w:tr>
      <w:tr w:rsidR="009C2059" w:rsidRPr="009C2059" w14:paraId="457D47DB" w14:textId="77777777" w:rsidTr="009C2059">
        <w:tblPrEx>
          <w:tblCellMar>
            <w:top w:w="0" w:type="dxa"/>
            <w:left w:w="0" w:type="dxa"/>
            <w:bottom w:w="0" w:type="dxa"/>
            <w:right w:w="0" w:type="dxa"/>
          </w:tblCellMar>
        </w:tblPrEx>
        <w:trPr>
          <w:trHeight w:val="283"/>
        </w:trPr>
        <w:tc>
          <w:tcPr>
            <w:tcW w:w="1051" w:type="dxa"/>
            <w:tcBorders>
              <w:top w:val="single" w:sz="4" w:space="0" w:color="auto"/>
              <w:left w:val="single" w:sz="4" w:space="0" w:color="auto"/>
              <w:bottom w:val="nil"/>
              <w:right w:val="nil"/>
            </w:tcBorders>
            <w:shd w:val="clear" w:color="auto" w:fill="FFFFFF"/>
            <w:vAlign w:val="bottom"/>
          </w:tcPr>
          <w:p w14:paraId="082C6505" w14:textId="77777777" w:rsidR="009C2059" w:rsidRPr="009C2059" w:rsidRDefault="009C2059" w:rsidP="009C2059">
            <w:pPr>
              <w:spacing w:after="0" w:line="240" w:lineRule="auto"/>
              <w:rPr>
                <w:rFonts w:ascii="Courier New" w:eastAsia="Times New Roman" w:hAnsi="Courier New" w:cs="Courier New"/>
                <w:sz w:val="24"/>
                <w:szCs w:val="24"/>
                <w:lang w:eastAsia="ru-RU"/>
              </w:rPr>
            </w:pPr>
            <w:r w:rsidRPr="009C2059">
              <w:rPr>
                <w:rFonts w:ascii="Times New Roman" w:eastAsia="Times New Roman" w:hAnsi="Times New Roman" w:cs="Times New Roman"/>
                <w:color w:val="000000"/>
                <w:sz w:val="24"/>
                <w:szCs w:val="24"/>
                <w:lang w:eastAsia="ru-RU"/>
              </w:rPr>
              <w:t>2.2.1</w:t>
            </w:r>
          </w:p>
        </w:tc>
        <w:tc>
          <w:tcPr>
            <w:tcW w:w="4627" w:type="dxa"/>
            <w:tcBorders>
              <w:top w:val="single" w:sz="4" w:space="0" w:color="auto"/>
              <w:left w:val="single" w:sz="4" w:space="0" w:color="auto"/>
              <w:bottom w:val="nil"/>
              <w:right w:val="nil"/>
            </w:tcBorders>
            <w:shd w:val="clear" w:color="auto" w:fill="FFFFFF"/>
            <w:vAlign w:val="bottom"/>
          </w:tcPr>
          <w:p w14:paraId="2A2C238B" w14:textId="77777777" w:rsidR="009C2059" w:rsidRPr="009C2059" w:rsidRDefault="009C2059" w:rsidP="009C2059">
            <w:pPr>
              <w:spacing w:after="0" w:line="240" w:lineRule="auto"/>
              <w:rPr>
                <w:rFonts w:ascii="Courier New" w:eastAsia="Times New Roman" w:hAnsi="Courier New" w:cs="Courier New"/>
                <w:sz w:val="24"/>
                <w:szCs w:val="24"/>
                <w:lang w:eastAsia="ru-RU"/>
              </w:rPr>
            </w:pPr>
            <w:r w:rsidRPr="009C2059">
              <w:rPr>
                <w:rFonts w:ascii="Times New Roman" w:eastAsia="Times New Roman" w:hAnsi="Times New Roman" w:cs="Times New Roman"/>
                <w:color w:val="000000"/>
                <w:sz w:val="24"/>
                <w:szCs w:val="24"/>
                <w:lang w:eastAsia="ru-RU"/>
              </w:rPr>
              <w:t>ФИО индивидуального предпринимателя</w:t>
            </w:r>
          </w:p>
        </w:tc>
        <w:tc>
          <w:tcPr>
            <w:tcW w:w="3898" w:type="dxa"/>
            <w:tcBorders>
              <w:top w:val="single" w:sz="4" w:space="0" w:color="auto"/>
              <w:left w:val="single" w:sz="4" w:space="0" w:color="auto"/>
              <w:bottom w:val="nil"/>
              <w:right w:val="single" w:sz="4" w:space="0" w:color="auto"/>
            </w:tcBorders>
            <w:shd w:val="clear" w:color="auto" w:fill="FFFFFF"/>
          </w:tcPr>
          <w:p w14:paraId="7A5C6435" w14:textId="77777777" w:rsidR="009C2059" w:rsidRPr="009C2059" w:rsidRDefault="009C2059" w:rsidP="009C2059">
            <w:pPr>
              <w:spacing w:after="0" w:line="240" w:lineRule="auto"/>
              <w:rPr>
                <w:rFonts w:ascii="Courier New" w:eastAsia="Times New Roman" w:hAnsi="Courier New" w:cs="Courier New"/>
                <w:sz w:val="24"/>
                <w:szCs w:val="24"/>
                <w:lang w:eastAsia="ru-RU"/>
              </w:rPr>
            </w:pPr>
          </w:p>
        </w:tc>
      </w:tr>
      <w:tr w:rsidR="009C2059" w:rsidRPr="009C2059" w14:paraId="0BD3367B" w14:textId="77777777" w:rsidTr="009C2059">
        <w:tblPrEx>
          <w:tblCellMar>
            <w:top w:w="0" w:type="dxa"/>
            <w:left w:w="0" w:type="dxa"/>
            <w:bottom w:w="0" w:type="dxa"/>
            <w:right w:w="0" w:type="dxa"/>
          </w:tblCellMar>
        </w:tblPrEx>
        <w:trPr>
          <w:trHeight w:val="586"/>
        </w:trPr>
        <w:tc>
          <w:tcPr>
            <w:tcW w:w="1051" w:type="dxa"/>
            <w:tcBorders>
              <w:top w:val="single" w:sz="4" w:space="0" w:color="auto"/>
              <w:left w:val="single" w:sz="4" w:space="0" w:color="auto"/>
              <w:bottom w:val="nil"/>
              <w:right w:val="nil"/>
            </w:tcBorders>
            <w:shd w:val="clear" w:color="auto" w:fill="FFFFFF"/>
          </w:tcPr>
          <w:p w14:paraId="723A671C" w14:textId="77777777" w:rsidR="009C2059" w:rsidRPr="009C2059" w:rsidRDefault="009C2059" w:rsidP="009C2059">
            <w:pPr>
              <w:spacing w:after="0" w:line="240" w:lineRule="auto"/>
              <w:rPr>
                <w:rFonts w:ascii="Courier New" w:eastAsia="Times New Roman" w:hAnsi="Courier New" w:cs="Courier New"/>
                <w:sz w:val="24"/>
                <w:szCs w:val="24"/>
                <w:lang w:eastAsia="ru-RU"/>
              </w:rPr>
            </w:pPr>
            <w:r w:rsidRPr="009C2059">
              <w:rPr>
                <w:rFonts w:ascii="Times New Roman" w:eastAsia="Times New Roman" w:hAnsi="Times New Roman" w:cs="Times New Roman"/>
                <w:color w:val="000000"/>
                <w:sz w:val="24"/>
                <w:szCs w:val="24"/>
                <w:lang w:eastAsia="ru-RU"/>
              </w:rPr>
              <w:lastRenderedPageBreak/>
              <w:t>2.2.2</w:t>
            </w:r>
          </w:p>
        </w:tc>
        <w:tc>
          <w:tcPr>
            <w:tcW w:w="4627" w:type="dxa"/>
            <w:tcBorders>
              <w:top w:val="single" w:sz="4" w:space="0" w:color="auto"/>
              <w:left w:val="single" w:sz="4" w:space="0" w:color="auto"/>
              <w:bottom w:val="nil"/>
              <w:right w:val="nil"/>
            </w:tcBorders>
            <w:shd w:val="clear" w:color="auto" w:fill="FFFFFF"/>
            <w:vAlign w:val="bottom"/>
          </w:tcPr>
          <w:p w14:paraId="4592931C" w14:textId="77777777" w:rsidR="009C2059" w:rsidRPr="009C2059" w:rsidRDefault="009C2059" w:rsidP="009C2059">
            <w:pPr>
              <w:tabs>
                <w:tab w:val="left" w:pos="3984"/>
              </w:tabs>
              <w:spacing w:after="0" w:line="240" w:lineRule="auto"/>
              <w:rPr>
                <w:rFonts w:ascii="Courier New" w:eastAsia="Times New Roman" w:hAnsi="Courier New" w:cs="Courier New"/>
                <w:sz w:val="24"/>
                <w:szCs w:val="24"/>
                <w:lang w:eastAsia="ru-RU"/>
              </w:rPr>
            </w:pPr>
            <w:r w:rsidRPr="009C2059">
              <w:rPr>
                <w:rFonts w:ascii="Times New Roman" w:eastAsia="Times New Roman" w:hAnsi="Times New Roman" w:cs="Times New Roman"/>
                <w:color w:val="000000"/>
                <w:sz w:val="24"/>
                <w:szCs w:val="24"/>
                <w:lang w:eastAsia="ru-RU"/>
              </w:rPr>
              <w:t>Идентификационный</w:t>
            </w:r>
            <w:r w:rsidRPr="009C2059">
              <w:rPr>
                <w:rFonts w:ascii="Times New Roman" w:eastAsia="Times New Roman" w:hAnsi="Times New Roman" w:cs="Times New Roman"/>
                <w:color w:val="000000"/>
                <w:sz w:val="24"/>
                <w:szCs w:val="24"/>
                <w:lang w:eastAsia="ru-RU"/>
              </w:rPr>
              <w:tab/>
              <w:t>номер</w:t>
            </w:r>
          </w:p>
          <w:p w14:paraId="23226F6B" w14:textId="77777777" w:rsidR="009C2059" w:rsidRPr="009C2059" w:rsidRDefault="009C2059" w:rsidP="009C2059">
            <w:pPr>
              <w:spacing w:after="0" w:line="240" w:lineRule="auto"/>
              <w:rPr>
                <w:rFonts w:ascii="Courier New" w:eastAsia="Times New Roman" w:hAnsi="Courier New" w:cs="Courier New"/>
                <w:sz w:val="24"/>
                <w:szCs w:val="24"/>
                <w:lang w:eastAsia="ru-RU"/>
              </w:rPr>
            </w:pPr>
            <w:r w:rsidRPr="009C2059">
              <w:rPr>
                <w:rFonts w:ascii="Times New Roman" w:eastAsia="Times New Roman" w:hAnsi="Times New Roman" w:cs="Times New Roman"/>
                <w:color w:val="000000"/>
                <w:sz w:val="24"/>
                <w:szCs w:val="24"/>
                <w:lang w:eastAsia="ru-RU"/>
              </w:rPr>
              <w:t>налогоплательщика</w:t>
            </w:r>
          </w:p>
        </w:tc>
        <w:tc>
          <w:tcPr>
            <w:tcW w:w="3898" w:type="dxa"/>
            <w:tcBorders>
              <w:top w:val="single" w:sz="4" w:space="0" w:color="auto"/>
              <w:left w:val="single" w:sz="4" w:space="0" w:color="auto"/>
              <w:bottom w:val="nil"/>
              <w:right w:val="single" w:sz="4" w:space="0" w:color="auto"/>
            </w:tcBorders>
            <w:shd w:val="clear" w:color="auto" w:fill="FFFFFF"/>
          </w:tcPr>
          <w:p w14:paraId="7B1911F7" w14:textId="77777777" w:rsidR="009C2059" w:rsidRPr="009C2059" w:rsidRDefault="009C2059" w:rsidP="009C2059">
            <w:pPr>
              <w:spacing w:after="0" w:line="240" w:lineRule="auto"/>
              <w:rPr>
                <w:rFonts w:ascii="Courier New" w:eastAsia="Times New Roman" w:hAnsi="Courier New" w:cs="Courier New"/>
                <w:sz w:val="24"/>
                <w:szCs w:val="24"/>
                <w:lang w:eastAsia="ru-RU"/>
              </w:rPr>
            </w:pPr>
          </w:p>
        </w:tc>
      </w:tr>
      <w:tr w:rsidR="009C2059" w:rsidRPr="009C2059" w14:paraId="4D71F4DC" w14:textId="77777777" w:rsidTr="009C2059">
        <w:tblPrEx>
          <w:tblCellMar>
            <w:top w:w="0" w:type="dxa"/>
            <w:left w:w="0" w:type="dxa"/>
            <w:bottom w:w="0" w:type="dxa"/>
            <w:right w:w="0" w:type="dxa"/>
          </w:tblCellMar>
        </w:tblPrEx>
        <w:trPr>
          <w:trHeight w:val="830"/>
        </w:trPr>
        <w:tc>
          <w:tcPr>
            <w:tcW w:w="1051" w:type="dxa"/>
            <w:tcBorders>
              <w:top w:val="single" w:sz="4" w:space="0" w:color="auto"/>
              <w:left w:val="single" w:sz="4" w:space="0" w:color="auto"/>
              <w:bottom w:val="nil"/>
              <w:right w:val="nil"/>
            </w:tcBorders>
            <w:shd w:val="clear" w:color="auto" w:fill="FFFFFF"/>
          </w:tcPr>
          <w:p w14:paraId="40DDC900" w14:textId="77777777" w:rsidR="009C2059" w:rsidRPr="009C2059" w:rsidRDefault="009C2059" w:rsidP="009C2059">
            <w:pPr>
              <w:spacing w:after="0" w:line="240" w:lineRule="auto"/>
              <w:rPr>
                <w:rFonts w:ascii="Courier New" w:eastAsia="Times New Roman" w:hAnsi="Courier New" w:cs="Courier New"/>
                <w:sz w:val="24"/>
                <w:szCs w:val="24"/>
                <w:lang w:eastAsia="ru-RU"/>
              </w:rPr>
            </w:pPr>
            <w:r w:rsidRPr="009C2059">
              <w:rPr>
                <w:rFonts w:ascii="Times New Roman" w:eastAsia="Times New Roman" w:hAnsi="Times New Roman" w:cs="Times New Roman"/>
                <w:color w:val="000000"/>
                <w:sz w:val="24"/>
                <w:szCs w:val="24"/>
                <w:lang w:eastAsia="ru-RU"/>
              </w:rPr>
              <w:t>2.2.3</w:t>
            </w:r>
          </w:p>
        </w:tc>
        <w:tc>
          <w:tcPr>
            <w:tcW w:w="4627" w:type="dxa"/>
            <w:tcBorders>
              <w:top w:val="single" w:sz="4" w:space="0" w:color="auto"/>
              <w:left w:val="single" w:sz="4" w:space="0" w:color="auto"/>
              <w:bottom w:val="nil"/>
              <w:right w:val="nil"/>
            </w:tcBorders>
            <w:shd w:val="clear" w:color="auto" w:fill="FFFFFF"/>
            <w:vAlign w:val="bottom"/>
          </w:tcPr>
          <w:p w14:paraId="1774E74F" w14:textId="77777777" w:rsidR="009C2059" w:rsidRPr="009C2059" w:rsidRDefault="009C2059" w:rsidP="009C2059">
            <w:pPr>
              <w:tabs>
                <w:tab w:val="left" w:pos="2837"/>
              </w:tabs>
              <w:spacing w:after="0" w:line="240" w:lineRule="auto"/>
              <w:rPr>
                <w:rFonts w:ascii="Courier New" w:eastAsia="Times New Roman" w:hAnsi="Courier New" w:cs="Courier New"/>
                <w:sz w:val="24"/>
                <w:szCs w:val="24"/>
                <w:lang w:eastAsia="ru-RU"/>
              </w:rPr>
            </w:pPr>
            <w:r w:rsidRPr="009C2059">
              <w:rPr>
                <w:rFonts w:ascii="Times New Roman" w:eastAsia="Times New Roman" w:hAnsi="Times New Roman" w:cs="Times New Roman"/>
                <w:color w:val="000000"/>
                <w:sz w:val="24"/>
                <w:szCs w:val="24"/>
                <w:lang w:eastAsia="ru-RU"/>
              </w:rPr>
              <w:t>Основной</w:t>
            </w:r>
            <w:r w:rsidRPr="009C2059">
              <w:rPr>
                <w:rFonts w:ascii="Times New Roman" w:eastAsia="Times New Roman" w:hAnsi="Times New Roman" w:cs="Times New Roman"/>
                <w:color w:val="000000"/>
                <w:sz w:val="24"/>
                <w:szCs w:val="24"/>
                <w:lang w:eastAsia="ru-RU"/>
              </w:rPr>
              <w:tab/>
              <w:t>государственный</w:t>
            </w:r>
          </w:p>
          <w:p w14:paraId="7ADA8129" w14:textId="77777777" w:rsidR="009C2059" w:rsidRPr="009C2059" w:rsidRDefault="009C2059" w:rsidP="009C2059">
            <w:pPr>
              <w:spacing w:after="0" w:line="240" w:lineRule="auto"/>
              <w:rPr>
                <w:rFonts w:ascii="Courier New" w:eastAsia="Times New Roman" w:hAnsi="Courier New" w:cs="Courier New"/>
                <w:sz w:val="24"/>
                <w:szCs w:val="24"/>
                <w:lang w:eastAsia="ru-RU"/>
              </w:rPr>
            </w:pPr>
            <w:r w:rsidRPr="009C2059">
              <w:rPr>
                <w:rFonts w:ascii="Times New Roman" w:eastAsia="Times New Roman" w:hAnsi="Times New Roman" w:cs="Times New Roman"/>
                <w:color w:val="000000"/>
                <w:sz w:val="24"/>
                <w:szCs w:val="24"/>
                <w:lang w:eastAsia="ru-RU"/>
              </w:rPr>
              <w:t>регистрационный номер индивидуального предпринимателя</w:t>
            </w:r>
          </w:p>
        </w:tc>
        <w:tc>
          <w:tcPr>
            <w:tcW w:w="3898" w:type="dxa"/>
            <w:tcBorders>
              <w:top w:val="single" w:sz="4" w:space="0" w:color="auto"/>
              <w:left w:val="single" w:sz="4" w:space="0" w:color="auto"/>
              <w:bottom w:val="nil"/>
              <w:right w:val="single" w:sz="4" w:space="0" w:color="auto"/>
            </w:tcBorders>
            <w:shd w:val="clear" w:color="auto" w:fill="FFFFFF"/>
          </w:tcPr>
          <w:p w14:paraId="2B99FC54" w14:textId="77777777" w:rsidR="009C2059" w:rsidRPr="009C2059" w:rsidRDefault="009C2059" w:rsidP="009C2059">
            <w:pPr>
              <w:spacing w:after="0" w:line="240" w:lineRule="auto"/>
              <w:rPr>
                <w:rFonts w:ascii="Courier New" w:eastAsia="Times New Roman" w:hAnsi="Courier New" w:cs="Courier New"/>
                <w:sz w:val="24"/>
                <w:szCs w:val="24"/>
                <w:lang w:eastAsia="ru-RU"/>
              </w:rPr>
            </w:pPr>
          </w:p>
        </w:tc>
      </w:tr>
      <w:tr w:rsidR="009C2059" w:rsidRPr="009C2059" w14:paraId="60F7D117" w14:textId="77777777" w:rsidTr="009C2059">
        <w:tblPrEx>
          <w:tblCellMar>
            <w:top w:w="0" w:type="dxa"/>
            <w:left w:w="0" w:type="dxa"/>
            <w:bottom w:w="0" w:type="dxa"/>
            <w:right w:w="0" w:type="dxa"/>
          </w:tblCellMar>
        </w:tblPrEx>
        <w:trPr>
          <w:trHeight w:val="312"/>
        </w:trPr>
        <w:tc>
          <w:tcPr>
            <w:tcW w:w="1051" w:type="dxa"/>
            <w:tcBorders>
              <w:top w:val="single" w:sz="4" w:space="0" w:color="auto"/>
              <w:left w:val="single" w:sz="4" w:space="0" w:color="auto"/>
              <w:bottom w:val="nil"/>
              <w:right w:val="nil"/>
            </w:tcBorders>
            <w:shd w:val="clear" w:color="auto" w:fill="FFFFFF"/>
            <w:vAlign w:val="bottom"/>
          </w:tcPr>
          <w:p w14:paraId="27CB8DAA" w14:textId="77777777" w:rsidR="009C2059" w:rsidRPr="009C2059" w:rsidRDefault="009C2059" w:rsidP="009C2059">
            <w:pPr>
              <w:spacing w:after="0" w:line="240" w:lineRule="auto"/>
              <w:rPr>
                <w:rFonts w:ascii="Courier New" w:eastAsia="Times New Roman" w:hAnsi="Courier New" w:cs="Courier New"/>
                <w:sz w:val="24"/>
                <w:szCs w:val="24"/>
                <w:lang w:eastAsia="ru-RU"/>
              </w:rPr>
            </w:pPr>
            <w:r w:rsidRPr="009C2059">
              <w:rPr>
                <w:rFonts w:ascii="Times New Roman" w:eastAsia="Times New Roman" w:hAnsi="Times New Roman" w:cs="Times New Roman"/>
                <w:color w:val="000000"/>
                <w:sz w:val="24"/>
                <w:szCs w:val="24"/>
                <w:lang w:eastAsia="ru-RU"/>
              </w:rPr>
              <w:t>2.2.4</w:t>
            </w:r>
          </w:p>
        </w:tc>
        <w:tc>
          <w:tcPr>
            <w:tcW w:w="4627" w:type="dxa"/>
            <w:tcBorders>
              <w:top w:val="single" w:sz="4" w:space="0" w:color="auto"/>
              <w:left w:val="single" w:sz="4" w:space="0" w:color="auto"/>
              <w:bottom w:val="nil"/>
              <w:right w:val="nil"/>
            </w:tcBorders>
            <w:shd w:val="clear" w:color="auto" w:fill="FFFFFF"/>
            <w:vAlign w:val="bottom"/>
          </w:tcPr>
          <w:p w14:paraId="47068242" w14:textId="77777777" w:rsidR="009C2059" w:rsidRPr="009C2059" w:rsidRDefault="009C2059" w:rsidP="009C2059">
            <w:pPr>
              <w:spacing w:after="0" w:line="240" w:lineRule="auto"/>
              <w:rPr>
                <w:rFonts w:ascii="Courier New" w:eastAsia="Times New Roman" w:hAnsi="Courier New" w:cs="Courier New"/>
                <w:sz w:val="24"/>
                <w:szCs w:val="24"/>
                <w:lang w:eastAsia="ru-RU"/>
              </w:rPr>
            </w:pPr>
            <w:r w:rsidRPr="009C2059">
              <w:rPr>
                <w:rFonts w:ascii="Times New Roman" w:eastAsia="Times New Roman" w:hAnsi="Times New Roman" w:cs="Times New Roman"/>
                <w:color w:val="000000"/>
                <w:sz w:val="24"/>
                <w:szCs w:val="24"/>
                <w:lang w:eastAsia="ru-RU"/>
              </w:rPr>
              <w:t>Номер телефона</w:t>
            </w:r>
          </w:p>
        </w:tc>
        <w:tc>
          <w:tcPr>
            <w:tcW w:w="3898" w:type="dxa"/>
            <w:tcBorders>
              <w:top w:val="single" w:sz="4" w:space="0" w:color="auto"/>
              <w:left w:val="single" w:sz="4" w:space="0" w:color="auto"/>
              <w:bottom w:val="nil"/>
              <w:right w:val="single" w:sz="4" w:space="0" w:color="auto"/>
            </w:tcBorders>
            <w:shd w:val="clear" w:color="auto" w:fill="FFFFFF"/>
          </w:tcPr>
          <w:p w14:paraId="5FBFED19" w14:textId="77777777" w:rsidR="009C2059" w:rsidRPr="009C2059" w:rsidRDefault="009C2059" w:rsidP="009C2059">
            <w:pPr>
              <w:spacing w:after="0" w:line="240" w:lineRule="auto"/>
              <w:rPr>
                <w:rFonts w:ascii="Courier New" w:eastAsia="Times New Roman" w:hAnsi="Courier New" w:cs="Courier New"/>
                <w:sz w:val="24"/>
                <w:szCs w:val="24"/>
                <w:lang w:eastAsia="ru-RU"/>
              </w:rPr>
            </w:pPr>
          </w:p>
        </w:tc>
      </w:tr>
      <w:tr w:rsidR="009C2059" w:rsidRPr="009C2059" w14:paraId="0C007DE0" w14:textId="77777777" w:rsidTr="009C2059">
        <w:tblPrEx>
          <w:tblCellMar>
            <w:top w:w="0" w:type="dxa"/>
            <w:left w:w="0" w:type="dxa"/>
            <w:bottom w:w="0" w:type="dxa"/>
            <w:right w:w="0" w:type="dxa"/>
          </w:tblCellMar>
        </w:tblPrEx>
        <w:trPr>
          <w:trHeight w:val="355"/>
        </w:trPr>
        <w:tc>
          <w:tcPr>
            <w:tcW w:w="1051" w:type="dxa"/>
            <w:tcBorders>
              <w:top w:val="single" w:sz="4" w:space="0" w:color="auto"/>
              <w:left w:val="single" w:sz="4" w:space="0" w:color="auto"/>
              <w:bottom w:val="single" w:sz="4" w:space="0" w:color="auto"/>
              <w:right w:val="nil"/>
            </w:tcBorders>
            <w:shd w:val="clear" w:color="auto" w:fill="FFFFFF"/>
          </w:tcPr>
          <w:p w14:paraId="1E1D469C" w14:textId="77777777" w:rsidR="009C2059" w:rsidRPr="009C2059" w:rsidRDefault="009C2059" w:rsidP="009C2059">
            <w:pPr>
              <w:spacing w:after="0" w:line="240" w:lineRule="auto"/>
              <w:rPr>
                <w:rFonts w:ascii="Courier New" w:eastAsia="Times New Roman" w:hAnsi="Courier New" w:cs="Courier New"/>
                <w:sz w:val="24"/>
                <w:szCs w:val="24"/>
                <w:lang w:eastAsia="ru-RU"/>
              </w:rPr>
            </w:pPr>
            <w:r w:rsidRPr="009C2059">
              <w:rPr>
                <w:rFonts w:ascii="Times New Roman" w:eastAsia="Times New Roman" w:hAnsi="Times New Roman" w:cs="Times New Roman"/>
                <w:color w:val="000000"/>
                <w:sz w:val="24"/>
                <w:szCs w:val="24"/>
                <w:lang w:eastAsia="ru-RU"/>
              </w:rPr>
              <w:t>2.2.5</w:t>
            </w:r>
          </w:p>
        </w:tc>
        <w:tc>
          <w:tcPr>
            <w:tcW w:w="4627" w:type="dxa"/>
            <w:tcBorders>
              <w:top w:val="single" w:sz="4" w:space="0" w:color="auto"/>
              <w:left w:val="single" w:sz="4" w:space="0" w:color="auto"/>
              <w:bottom w:val="single" w:sz="4" w:space="0" w:color="auto"/>
              <w:right w:val="nil"/>
            </w:tcBorders>
            <w:shd w:val="clear" w:color="auto" w:fill="FFFFFF"/>
          </w:tcPr>
          <w:p w14:paraId="642A8DAF" w14:textId="77777777" w:rsidR="009C2059" w:rsidRPr="009C2059" w:rsidRDefault="009C2059" w:rsidP="009C2059">
            <w:pPr>
              <w:spacing w:after="0" w:line="240" w:lineRule="auto"/>
              <w:rPr>
                <w:rFonts w:ascii="Courier New" w:eastAsia="Times New Roman" w:hAnsi="Courier New" w:cs="Courier New"/>
                <w:sz w:val="24"/>
                <w:szCs w:val="24"/>
                <w:lang w:eastAsia="ru-RU"/>
              </w:rPr>
            </w:pPr>
            <w:r w:rsidRPr="009C2059">
              <w:rPr>
                <w:rFonts w:ascii="Times New Roman" w:eastAsia="Times New Roman" w:hAnsi="Times New Roman" w:cs="Times New Roman"/>
                <w:color w:val="000000"/>
                <w:sz w:val="24"/>
                <w:szCs w:val="24"/>
                <w:lang w:eastAsia="ru-RU"/>
              </w:rPr>
              <w:t>Адрес электронной почты</w:t>
            </w:r>
          </w:p>
        </w:tc>
        <w:tc>
          <w:tcPr>
            <w:tcW w:w="3898" w:type="dxa"/>
            <w:tcBorders>
              <w:top w:val="single" w:sz="4" w:space="0" w:color="auto"/>
              <w:left w:val="single" w:sz="4" w:space="0" w:color="auto"/>
              <w:bottom w:val="single" w:sz="4" w:space="0" w:color="auto"/>
              <w:right w:val="single" w:sz="4" w:space="0" w:color="auto"/>
            </w:tcBorders>
            <w:shd w:val="clear" w:color="auto" w:fill="FFFFFF"/>
          </w:tcPr>
          <w:p w14:paraId="4F8A698F" w14:textId="77777777" w:rsidR="009C2059" w:rsidRPr="009C2059" w:rsidRDefault="009C2059" w:rsidP="009C2059">
            <w:pPr>
              <w:spacing w:after="0" w:line="240" w:lineRule="auto"/>
              <w:rPr>
                <w:rFonts w:ascii="Courier New" w:eastAsia="Times New Roman" w:hAnsi="Courier New" w:cs="Courier New"/>
                <w:sz w:val="24"/>
                <w:szCs w:val="24"/>
                <w:lang w:eastAsia="ru-RU"/>
              </w:rPr>
            </w:pPr>
          </w:p>
        </w:tc>
      </w:tr>
      <w:tr w:rsidR="009C2059" w:rsidRPr="009C2059" w14:paraId="78A86071" w14:textId="77777777" w:rsidTr="009C2059">
        <w:tblPrEx>
          <w:tblCellMar>
            <w:top w:w="0" w:type="dxa"/>
            <w:left w:w="0" w:type="dxa"/>
            <w:bottom w:w="0" w:type="dxa"/>
            <w:right w:w="0" w:type="dxa"/>
          </w:tblCellMar>
        </w:tblPrEx>
        <w:trPr>
          <w:trHeight w:val="355"/>
        </w:trPr>
        <w:tc>
          <w:tcPr>
            <w:tcW w:w="1051" w:type="dxa"/>
            <w:tcBorders>
              <w:top w:val="single" w:sz="4" w:space="0" w:color="auto"/>
              <w:left w:val="single" w:sz="4" w:space="0" w:color="auto"/>
              <w:bottom w:val="single" w:sz="4" w:space="0" w:color="auto"/>
              <w:right w:val="nil"/>
            </w:tcBorders>
            <w:shd w:val="clear" w:color="auto" w:fill="FFFFFF"/>
          </w:tcPr>
          <w:p w14:paraId="1DDBAE8B" w14:textId="77777777" w:rsidR="009C2059" w:rsidRPr="009C2059" w:rsidRDefault="009C2059" w:rsidP="009C2059">
            <w:pPr>
              <w:spacing w:after="0" w:line="240" w:lineRule="auto"/>
              <w:rPr>
                <w:rFonts w:ascii="Times New Roman" w:eastAsia="Times New Roman" w:hAnsi="Times New Roman" w:cs="Times New Roman"/>
                <w:color w:val="000000"/>
                <w:sz w:val="24"/>
                <w:szCs w:val="24"/>
                <w:lang w:eastAsia="ru-RU"/>
              </w:rPr>
            </w:pPr>
            <w:r w:rsidRPr="009C2059">
              <w:rPr>
                <w:rFonts w:ascii="Times New Roman" w:eastAsia="Times New Roman" w:hAnsi="Times New Roman" w:cs="Times New Roman"/>
                <w:color w:val="000000"/>
                <w:sz w:val="24"/>
                <w:szCs w:val="24"/>
                <w:lang w:eastAsia="ru-RU"/>
              </w:rPr>
              <w:t>2.3</w:t>
            </w:r>
          </w:p>
        </w:tc>
        <w:tc>
          <w:tcPr>
            <w:tcW w:w="4627" w:type="dxa"/>
            <w:tcBorders>
              <w:top w:val="single" w:sz="4" w:space="0" w:color="auto"/>
              <w:left w:val="single" w:sz="4" w:space="0" w:color="auto"/>
              <w:bottom w:val="single" w:sz="4" w:space="0" w:color="auto"/>
              <w:right w:val="nil"/>
            </w:tcBorders>
            <w:shd w:val="clear" w:color="auto" w:fill="FFFFFF"/>
          </w:tcPr>
          <w:p w14:paraId="0FC3CA43" w14:textId="77777777" w:rsidR="009C2059" w:rsidRPr="009C2059" w:rsidRDefault="009C2059" w:rsidP="009C2059">
            <w:pPr>
              <w:spacing w:after="0" w:line="240" w:lineRule="auto"/>
              <w:rPr>
                <w:rFonts w:ascii="Times New Roman" w:eastAsia="Times New Roman" w:hAnsi="Times New Roman" w:cs="Times New Roman"/>
                <w:color w:val="000000"/>
                <w:sz w:val="24"/>
                <w:szCs w:val="24"/>
                <w:lang w:eastAsia="ru-RU"/>
              </w:rPr>
            </w:pPr>
            <w:r w:rsidRPr="009C2059">
              <w:rPr>
                <w:rFonts w:ascii="Times New Roman" w:eastAsia="Times New Roman" w:hAnsi="Times New Roman" w:cs="Times New Roman"/>
                <w:color w:val="000000"/>
                <w:sz w:val="24"/>
                <w:szCs w:val="24"/>
                <w:lang w:eastAsia="ru-RU"/>
              </w:rPr>
              <w:t>Сведения о юридическом лице:</w:t>
            </w:r>
          </w:p>
        </w:tc>
        <w:tc>
          <w:tcPr>
            <w:tcW w:w="3898" w:type="dxa"/>
            <w:tcBorders>
              <w:top w:val="single" w:sz="4" w:space="0" w:color="auto"/>
              <w:left w:val="single" w:sz="4" w:space="0" w:color="auto"/>
              <w:bottom w:val="single" w:sz="4" w:space="0" w:color="auto"/>
              <w:right w:val="single" w:sz="4" w:space="0" w:color="auto"/>
            </w:tcBorders>
            <w:shd w:val="clear" w:color="auto" w:fill="FFFFFF"/>
          </w:tcPr>
          <w:p w14:paraId="653335EB" w14:textId="77777777" w:rsidR="009C2059" w:rsidRPr="009C2059" w:rsidRDefault="009C2059" w:rsidP="009C2059">
            <w:pPr>
              <w:spacing w:after="0" w:line="240" w:lineRule="auto"/>
              <w:rPr>
                <w:rFonts w:ascii="Courier New" w:eastAsia="Times New Roman" w:hAnsi="Courier New" w:cs="Courier New"/>
                <w:sz w:val="24"/>
                <w:szCs w:val="24"/>
                <w:lang w:eastAsia="ru-RU"/>
              </w:rPr>
            </w:pPr>
          </w:p>
        </w:tc>
      </w:tr>
      <w:tr w:rsidR="009C2059" w:rsidRPr="009C2059" w14:paraId="37F5DEC4" w14:textId="77777777" w:rsidTr="009C2059">
        <w:tblPrEx>
          <w:tblCellMar>
            <w:top w:w="0" w:type="dxa"/>
            <w:left w:w="0" w:type="dxa"/>
            <w:bottom w:w="0" w:type="dxa"/>
            <w:right w:w="0" w:type="dxa"/>
          </w:tblCellMar>
        </w:tblPrEx>
        <w:trPr>
          <w:trHeight w:val="355"/>
        </w:trPr>
        <w:tc>
          <w:tcPr>
            <w:tcW w:w="1051" w:type="dxa"/>
            <w:tcBorders>
              <w:top w:val="single" w:sz="4" w:space="0" w:color="auto"/>
              <w:left w:val="single" w:sz="4" w:space="0" w:color="auto"/>
              <w:bottom w:val="single" w:sz="4" w:space="0" w:color="auto"/>
              <w:right w:val="nil"/>
            </w:tcBorders>
            <w:shd w:val="clear" w:color="auto" w:fill="FFFFFF"/>
          </w:tcPr>
          <w:p w14:paraId="6E88DAB7" w14:textId="77777777" w:rsidR="009C2059" w:rsidRPr="009C2059" w:rsidRDefault="009C2059" w:rsidP="009C2059">
            <w:pPr>
              <w:spacing w:after="0" w:line="240" w:lineRule="auto"/>
              <w:rPr>
                <w:rFonts w:ascii="Times New Roman" w:eastAsia="Times New Roman" w:hAnsi="Times New Roman" w:cs="Times New Roman"/>
                <w:color w:val="000000"/>
                <w:sz w:val="24"/>
                <w:szCs w:val="24"/>
                <w:lang w:eastAsia="ru-RU"/>
              </w:rPr>
            </w:pPr>
            <w:r w:rsidRPr="009C2059">
              <w:rPr>
                <w:rFonts w:ascii="Times New Roman" w:eastAsia="Times New Roman" w:hAnsi="Times New Roman" w:cs="Times New Roman"/>
                <w:color w:val="000000"/>
                <w:sz w:val="24"/>
                <w:szCs w:val="24"/>
                <w:lang w:eastAsia="ru-RU"/>
              </w:rPr>
              <w:t>2.3.1</w:t>
            </w:r>
          </w:p>
        </w:tc>
        <w:tc>
          <w:tcPr>
            <w:tcW w:w="4627" w:type="dxa"/>
            <w:tcBorders>
              <w:top w:val="single" w:sz="4" w:space="0" w:color="auto"/>
              <w:left w:val="single" w:sz="4" w:space="0" w:color="auto"/>
              <w:bottom w:val="single" w:sz="4" w:space="0" w:color="auto"/>
              <w:right w:val="nil"/>
            </w:tcBorders>
            <w:shd w:val="clear" w:color="auto" w:fill="FFFFFF"/>
          </w:tcPr>
          <w:p w14:paraId="133B8E80" w14:textId="77777777" w:rsidR="009C2059" w:rsidRPr="009C2059" w:rsidRDefault="009C2059" w:rsidP="009C2059">
            <w:pPr>
              <w:spacing w:after="0" w:line="240" w:lineRule="auto"/>
              <w:rPr>
                <w:rFonts w:ascii="Times New Roman" w:eastAsia="Times New Roman" w:hAnsi="Times New Roman" w:cs="Times New Roman"/>
                <w:color w:val="000000"/>
                <w:sz w:val="24"/>
                <w:szCs w:val="24"/>
                <w:lang w:eastAsia="ru-RU"/>
              </w:rPr>
            </w:pPr>
            <w:r w:rsidRPr="009C2059">
              <w:rPr>
                <w:rFonts w:ascii="Times New Roman" w:eastAsia="Times New Roman" w:hAnsi="Times New Roman" w:cs="Times New Roman"/>
                <w:color w:val="000000"/>
                <w:sz w:val="24"/>
                <w:szCs w:val="24"/>
                <w:lang w:eastAsia="ru-RU"/>
              </w:rPr>
              <w:t>Полное наименование юридического лица</w:t>
            </w:r>
          </w:p>
        </w:tc>
        <w:tc>
          <w:tcPr>
            <w:tcW w:w="3898" w:type="dxa"/>
            <w:tcBorders>
              <w:top w:val="single" w:sz="4" w:space="0" w:color="auto"/>
              <w:left w:val="single" w:sz="4" w:space="0" w:color="auto"/>
              <w:bottom w:val="single" w:sz="4" w:space="0" w:color="auto"/>
              <w:right w:val="single" w:sz="4" w:space="0" w:color="auto"/>
            </w:tcBorders>
            <w:shd w:val="clear" w:color="auto" w:fill="FFFFFF"/>
          </w:tcPr>
          <w:p w14:paraId="6ED68D41" w14:textId="77777777" w:rsidR="009C2059" w:rsidRPr="009C2059" w:rsidRDefault="009C2059" w:rsidP="009C2059">
            <w:pPr>
              <w:spacing w:after="0" w:line="240" w:lineRule="auto"/>
              <w:rPr>
                <w:rFonts w:ascii="Courier New" w:eastAsia="Times New Roman" w:hAnsi="Courier New" w:cs="Courier New"/>
                <w:sz w:val="24"/>
                <w:szCs w:val="24"/>
                <w:lang w:eastAsia="ru-RU"/>
              </w:rPr>
            </w:pPr>
          </w:p>
        </w:tc>
      </w:tr>
      <w:tr w:rsidR="009C2059" w:rsidRPr="009C2059" w14:paraId="41F58E0C" w14:textId="77777777" w:rsidTr="009C2059">
        <w:tblPrEx>
          <w:tblCellMar>
            <w:top w:w="0" w:type="dxa"/>
            <w:left w:w="0" w:type="dxa"/>
            <w:bottom w:w="0" w:type="dxa"/>
            <w:right w:w="0" w:type="dxa"/>
          </w:tblCellMar>
        </w:tblPrEx>
        <w:trPr>
          <w:trHeight w:val="355"/>
        </w:trPr>
        <w:tc>
          <w:tcPr>
            <w:tcW w:w="1051" w:type="dxa"/>
            <w:tcBorders>
              <w:top w:val="single" w:sz="4" w:space="0" w:color="auto"/>
              <w:left w:val="single" w:sz="4" w:space="0" w:color="auto"/>
              <w:bottom w:val="single" w:sz="4" w:space="0" w:color="auto"/>
              <w:right w:val="nil"/>
            </w:tcBorders>
            <w:shd w:val="clear" w:color="auto" w:fill="FFFFFF"/>
          </w:tcPr>
          <w:p w14:paraId="6E6FCB42" w14:textId="77777777" w:rsidR="009C2059" w:rsidRPr="009C2059" w:rsidRDefault="009C2059" w:rsidP="009C2059">
            <w:pPr>
              <w:spacing w:after="0" w:line="240" w:lineRule="auto"/>
              <w:rPr>
                <w:rFonts w:ascii="Times New Roman" w:eastAsia="Times New Roman" w:hAnsi="Times New Roman" w:cs="Times New Roman"/>
                <w:color w:val="000000"/>
                <w:sz w:val="24"/>
                <w:szCs w:val="24"/>
                <w:lang w:eastAsia="ru-RU"/>
              </w:rPr>
            </w:pPr>
            <w:r w:rsidRPr="009C2059">
              <w:rPr>
                <w:rFonts w:ascii="Times New Roman" w:eastAsia="Times New Roman" w:hAnsi="Times New Roman" w:cs="Times New Roman"/>
                <w:color w:val="000000"/>
                <w:sz w:val="24"/>
                <w:szCs w:val="24"/>
                <w:lang w:eastAsia="ru-RU"/>
              </w:rPr>
              <w:t>1.2.2</w:t>
            </w:r>
          </w:p>
        </w:tc>
        <w:tc>
          <w:tcPr>
            <w:tcW w:w="4627" w:type="dxa"/>
            <w:tcBorders>
              <w:top w:val="single" w:sz="4" w:space="0" w:color="auto"/>
              <w:left w:val="single" w:sz="4" w:space="0" w:color="auto"/>
              <w:bottom w:val="single" w:sz="4" w:space="0" w:color="auto"/>
              <w:right w:val="nil"/>
            </w:tcBorders>
            <w:shd w:val="clear" w:color="auto" w:fill="FFFFFF"/>
          </w:tcPr>
          <w:p w14:paraId="51D59CCF" w14:textId="77777777" w:rsidR="009C2059" w:rsidRPr="009C2059" w:rsidRDefault="009C2059" w:rsidP="009C2059">
            <w:pPr>
              <w:spacing w:after="0" w:line="240" w:lineRule="auto"/>
              <w:rPr>
                <w:rFonts w:ascii="Times New Roman" w:eastAsia="Times New Roman" w:hAnsi="Times New Roman" w:cs="Times New Roman"/>
                <w:color w:val="000000"/>
                <w:sz w:val="24"/>
                <w:szCs w:val="24"/>
                <w:lang w:eastAsia="ru-RU"/>
              </w:rPr>
            </w:pPr>
            <w:r w:rsidRPr="009C2059">
              <w:rPr>
                <w:rFonts w:ascii="Times New Roman" w:eastAsia="Times New Roman" w:hAnsi="Times New Roman" w:cs="Times New Roman"/>
                <w:color w:val="000000"/>
                <w:sz w:val="24"/>
                <w:szCs w:val="24"/>
                <w:lang w:eastAsia="ru-RU"/>
              </w:rPr>
              <w:t>Основной</w:t>
            </w:r>
            <w:r w:rsidRPr="009C2059">
              <w:rPr>
                <w:rFonts w:ascii="Times New Roman" w:eastAsia="Times New Roman" w:hAnsi="Times New Roman" w:cs="Times New Roman"/>
                <w:color w:val="000000"/>
                <w:sz w:val="24"/>
                <w:szCs w:val="24"/>
                <w:lang w:eastAsia="ru-RU"/>
              </w:rPr>
              <w:tab/>
              <w:t>государственный</w:t>
            </w:r>
          </w:p>
          <w:p w14:paraId="0AED9887" w14:textId="77777777" w:rsidR="009C2059" w:rsidRPr="009C2059" w:rsidRDefault="009C2059" w:rsidP="009C2059">
            <w:pPr>
              <w:spacing w:after="0" w:line="240" w:lineRule="auto"/>
              <w:rPr>
                <w:rFonts w:ascii="Times New Roman" w:eastAsia="Times New Roman" w:hAnsi="Times New Roman" w:cs="Times New Roman"/>
                <w:color w:val="000000"/>
                <w:sz w:val="24"/>
                <w:szCs w:val="24"/>
                <w:lang w:eastAsia="ru-RU"/>
              </w:rPr>
            </w:pPr>
            <w:r w:rsidRPr="009C2059">
              <w:rPr>
                <w:rFonts w:ascii="Times New Roman" w:eastAsia="Times New Roman" w:hAnsi="Times New Roman" w:cs="Times New Roman"/>
                <w:color w:val="000000"/>
                <w:sz w:val="24"/>
                <w:szCs w:val="24"/>
                <w:lang w:eastAsia="ru-RU"/>
              </w:rPr>
              <w:t>регистрационный номер</w:t>
            </w:r>
          </w:p>
        </w:tc>
        <w:tc>
          <w:tcPr>
            <w:tcW w:w="3898" w:type="dxa"/>
            <w:tcBorders>
              <w:top w:val="single" w:sz="4" w:space="0" w:color="auto"/>
              <w:left w:val="single" w:sz="4" w:space="0" w:color="auto"/>
              <w:bottom w:val="single" w:sz="4" w:space="0" w:color="auto"/>
              <w:right w:val="single" w:sz="4" w:space="0" w:color="auto"/>
            </w:tcBorders>
            <w:shd w:val="clear" w:color="auto" w:fill="FFFFFF"/>
          </w:tcPr>
          <w:p w14:paraId="58013906" w14:textId="77777777" w:rsidR="009C2059" w:rsidRPr="009C2059" w:rsidRDefault="009C2059" w:rsidP="009C2059">
            <w:pPr>
              <w:spacing w:after="0" w:line="240" w:lineRule="auto"/>
              <w:rPr>
                <w:rFonts w:ascii="Courier New" w:eastAsia="Times New Roman" w:hAnsi="Courier New" w:cs="Courier New"/>
                <w:sz w:val="24"/>
                <w:szCs w:val="24"/>
                <w:lang w:eastAsia="ru-RU"/>
              </w:rPr>
            </w:pPr>
          </w:p>
        </w:tc>
      </w:tr>
      <w:tr w:rsidR="009C2059" w:rsidRPr="009C2059" w14:paraId="735A4162" w14:textId="77777777" w:rsidTr="009C2059">
        <w:tblPrEx>
          <w:tblCellMar>
            <w:top w:w="0" w:type="dxa"/>
            <w:left w:w="0" w:type="dxa"/>
            <w:bottom w:w="0" w:type="dxa"/>
            <w:right w:w="0" w:type="dxa"/>
          </w:tblCellMar>
        </w:tblPrEx>
        <w:trPr>
          <w:trHeight w:val="355"/>
        </w:trPr>
        <w:tc>
          <w:tcPr>
            <w:tcW w:w="1051" w:type="dxa"/>
            <w:tcBorders>
              <w:top w:val="single" w:sz="4" w:space="0" w:color="auto"/>
              <w:left w:val="single" w:sz="4" w:space="0" w:color="auto"/>
              <w:bottom w:val="single" w:sz="4" w:space="0" w:color="auto"/>
              <w:right w:val="nil"/>
            </w:tcBorders>
            <w:shd w:val="clear" w:color="auto" w:fill="FFFFFF"/>
          </w:tcPr>
          <w:p w14:paraId="0457274C" w14:textId="77777777" w:rsidR="009C2059" w:rsidRPr="009C2059" w:rsidRDefault="009C2059" w:rsidP="009C2059">
            <w:pPr>
              <w:spacing w:after="0" w:line="240" w:lineRule="auto"/>
              <w:rPr>
                <w:rFonts w:ascii="Times New Roman" w:eastAsia="Times New Roman" w:hAnsi="Times New Roman" w:cs="Times New Roman"/>
                <w:color w:val="000000"/>
                <w:sz w:val="24"/>
                <w:szCs w:val="24"/>
                <w:lang w:eastAsia="ru-RU"/>
              </w:rPr>
            </w:pPr>
            <w:r w:rsidRPr="009C2059">
              <w:rPr>
                <w:rFonts w:ascii="Times New Roman" w:eastAsia="Times New Roman" w:hAnsi="Times New Roman" w:cs="Times New Roman"/>
                <w:color w:val="000000"/>
                <w:sz w:val="24"/>
                <w:szCs w:val="24"/>
                <w:lang w:eastAsia="ru-RU"/>
              </w:rPr>
              <w:t>2.3.3</w:t>
            </w:r>
          </w:p>
        </w:tc>
        <w:tc>
          <w:tcPr>
            <w:tcW w:w="4627" w:type="dxa"/>
            <w:tcBorders>
              <w:top w:val="single" w:sz="4" w:space="0" w:color="auto"/>
              <w:left w:val="single" w:sz="4" w:space="0" w:color="auto"/>
              <w:bottom w:val="single" w:sz="4" w:space="0" w:color="auto"/>
              <w:right w:val="nil"/>
            </w:tcBorders>
            <w:shd w:val="clear" w:color="auto" w:fill="FFFFFF"/>
          </w:tcPr>
          <w:p w14:paraId="1E8B4649" w14:textId="77777777" w:rsidR="009C2059" w:rsidRPr="009C2059" w:rsidRDefault="009C2059" w:rsidP="009C2059">
            <w:pPr>
              <w:spacing w:after="0" w:line="240" w:lineRule="auto"/>
              <w:rPr>
                <w:rFonts w:ascii="Times New Roman" w:eastAsia="Times New Roman" w:hAnsi="Times New Roman" w:cs="Times New Roman"/>
                <w:color w:val="000000"/>
                <w:sz w:val="24"/>
                <w:szCs w:val="24"/>
                <w:lang w:eastAsia="ru-RU"/>
              </w:rPr>
            </w:pPr>
            <w:r w:rsidRPr="009C2059">
              <w:rPr>
                <w:rFonts w:ascii="Times New Roman" w:eastAsia="Times New Roman" w:hAnsi="Times New Roman" w:cs="Times New Roman"/>
                <w:color w:val="000000"/>
                <w:sz w:val="24"/>
                <w:szCs w:val="24"/>
                <w:lang w:eastAsia="ru-RU"/>
              </w:rPr>
              <w:t>Идентификационный</w:t>
            </w:r>
            <w:r w:rsidRPr="009C2059">
              <w:rPr>
                <w:rFonts w:ascii="Times New Roman" w:eastAsia="Times New Roman" w:hAnsi="Times New Roman" w:cs="Times New Roman"/>
                <w:color w:val="000000"/>
                <w:sz w:val="24"/>
                <w:szCs w:val="24"/>
                <w:lang w:eastAsia="ru-RU"/>
              </w:rPr>
              <w:tab/>
              <w:t>номер</w:t>
            </w:r>
          </w:p>
          <w:p w14:paraId="6014106C" w14:textId="77777777" w:rsidR="009C2059" w:rsidRPr="009C2059" w:rsidRDefault="009C2059" w:rsidP="009C2059">
            <w:pPr>
              <w:spacing w:after="0" w:line="240" w:lineRule="auto"/>
              <w:rPr>
                <w:rFonts w:ascii="Times New Roman" w:eastAsia="Times New Roman" w:hAnsi="Times New Roman" w:cs="Times New Roman"/>
                <w:color w:val="000000"/>
                <w:sz w:val="24"/>
                <w:szCs w:val="24"/>
                <w:lang w:eastAsia="ru-RU"/>
              </w:rPr>
            </w:pPr>
            <w:r w:rsidRPr="009C2059">
              <w:rPr>
                <w:rFonts w:ascii="Times New Roman" w:eastAsia="Times New Roman" w:hAnsi="Times New Roman" w:cs="Times New Roman"/>
                <w:color w:val="000000"/>
                <w:sz w:val="24"/>
                <w:szCs w:val="24"/>
                <w:lang w:eastAsia="ru-RU"/>
              </w:rPr>
              <w:t>налогоплательщика</w:t>
            </w:r>
          </w:p>
        </w:tc>
        <w:tc>
          <w:tcPr>
            <w:tcW w:w="3898" w:type="dxa"/>
            <w:tcBorders>
              <w:top w:val="single" w:sz="4" w:space="0" w:color="auto"/>
              <w:left w:val="single" w:sz="4" w:space="0" w:color="auto"/>
              <w:bottom w:val="single" w:sz="4" w:space="0" w:color="auto"/>
              <w:right w:val="single" w:sz="4" w:space="0" w:color="auto"/>
            </w:tcBorders>
            <w:shd w:val="clear" w:color="auto" w:fill="FFFFFF"/>
          </w:tcPr>
          <w:p w14:paraId="7CC6D805" w14:textId="77777777" w:rsidR="009C2059" w:rsidRPr="009C2059" w:rsidRDefault="009C2059" w:rsidP="009C2059">
            <w:pPr>
              <w:spacing w:after="0" w:line="240" w:lineRule="auto"/>
              <w:rPr>
                <w:rFonts w:ascii="Courier New" w:eastAsia="Times New Roman" w:hAnsi="Courier New" w:cs="Courier New"/>
                <w:sz w:val="24"/>
                <w:szCs w:val="24"/>
                <w:lang w:eastAsia="ru-RU"/>
              </w:rPr>
            </w:pPr>
          </w:p>
        </w:tc>
      </w:tr>
      <w:tr w:rsidR="009C2059" w:rsidRPr="009C2059" w14:paraId="3F75A0CC" w14:textId="77777777" w:rsidTr="009C2059">
        <w:tblPrEx>
          <w:tblCellMar>
            <w:top w:w="0" w:type="dxa"/>
            <w:left w:w="0" w:type="dxa"/>
            <w:bottom w:w="0" w:type="dxa"/>
            <w:right w:w="0" w:type="dxa"/>
          </w:tblCellMar>
        </w:tblPrEx>
        <w:trPr>
          <w:trHeight w:val="355"/>
        </w:trPr>
        <w:tc>
          <w:tcPr>
            <w:tcW w:w="1051" w:type="dxa"/>
            <w:tcBorders>
              <w:top w:val="single" w:sz="4" w:space="0" w:color="auto"/>
              <w:left w:val="single" w:sz="4" w:space="0" w:color="auto"/>
              <w:bottom w:val="single" w:sz="4" w:space="0" w:color="auto"/>
              <w:right w:val="nil"/>
            </w:tcBorders>
            <w:shd w:val="clear" w:color="auto" w:fill="FFFFFF"/>
          </w:tcPr>
          <w:p w14:paraId="688B3952" w14:textId="77777777" w:rsidR="009C2059" w:rsidRPr="009C2059" w:rsidRDefault="009C2059" w:rsidP="009C2059">
            <w:pPr>
              <w:spacing w:after="0" w:line="240" w:lineRule="auto"/>
              <w:rPr>
                <w:rFonts w:ascii="Times New Roman" w:eastAsia="Times New Roman" w:hAnsi="Times New Roman" w:cs="Times New Roman"/>
                <w:color w:val="000000"/>
                <w:sz w:val="24"/>
                <w:szCs w:val="24"/>
                <w:lang w:eastAsia="ru-RU"/>
              </w:rPr>
            </w:pPr>
            <w:r w:rsidRPr="009C2059">
              <w:rPr>
                <w:rFonts w:ascii="Times New Roman" w:eastAsia="Times New Roman" w:hAnsi="Times New Roman" w:cs="Times New Roman"/>
                <w:color w:val="000000"/>
                <w:sz w:val="24"/>
                <w:szCs w:val="24"/>
                <w:lang w:eastAsia="ru-RU"/>
              </w:rPr>
              <w:t>2.3.4</w:t>
            </w:r>
          </w:p>
        </w:tc>
        <w:tc>
          <w:tcPr>
            <w:tcW w:w="4627" w:type="dxa"/>
            <w:tcBorders>
              <w:top w:val="single" w:sz="4" w:space="0" w:color="auto"/>
              <w:left w:val="single" w:sz="4" w:space="0" w:color="auto"/>
              <w:bottom w:val="single" w:sz="4" w:space="0" w:color="auto"/>
              <w:right w:val="nil"/>
            </w:tcBorders>
            <w:shd w:val="clear" w:color="auto" w:fill="FFFFFF"/>
          </w:tcPr>
          <w:p w14:paraId="4022EE35" w14:textId="77777777" w:rsidR="009C2059" w:rsidRPr="009C2059" w:rsidRDefault="009C2059" w:rsidP="009C2059">
            <w:pPr>
              <w:spacing w:after="0" w:line="240" w:lineRule="auto"/>
              <w:rPr>
                <w:rFonts w:ascii="Times New Roman" w:eastAsia="Times New Roman" w:hAnsi="Times New Roman" w:cs="Times New Roman"/>
                <w:color w:val="000000"/>
                <w:sz w:val="24"/>
                <w:szCs w:val="24"/>
                <w:lang w:eastAsia="ru-RU"/>
              </w:rPr>
            </w:pPr>
            <w:r w:rsidRPr="009C2059">
              <w:rPr>
                <w:rFonts w:ascii="Times New Roman" w:eastAsia="Times New Roman" w:hAnsi="Times New Roman" w:cs="Times New Roman"/>
                <w:color w:val="000000"/>
                <w:sz w:val="24"/>
                <w:szCs w:val="24"/>
                <w:lang w:eastAsia="ru-RU"/>
              </w:rPr>
              <w:t>Номер телефона</w:t>
            </w:r>
          </w:p>
        </w:tc>
        <w:tc>
          <w:tcPr>
            <w:tcW w:w="3898" w:type="dxa"/>
            <w:tcBorders>
              <w:top w:val="single" w:sz="4" w:space="0" w:color="auto"/>
              <w:left w:val="single" w:sz="4" w:space="0" w:color="auto"/>
              <w:bottom w:val="single" w:sz="4" w:space="0" w:color="auto"/>
              <w:right w:val="single" w:sz="4" w:space="0" w:color="auto"/>
            </w:tcBorders>
            <w:shd w:val="clear" w:color="auto" w:fill="FFFFFF"/>
          </w:tcPr>
          <w:p w14:paraId="171944EB" w14:textId="77777777" w:rsidR="009C2059" w:rsidRPr="009C2059" w:rsidRDefault="009C2059" w:rsidP="009C2059">
            <w:pPr>
              <w:spacing w:after="0" w:line="240" w:lineRule="auto"/>
              <w:rPr>
                <w:rFonts w:ascii="Courier New" w:eastAsia="Times New Roman" w:hAnsi="Courier New" w:cs="Courier New"/>
                <w:sz w:val="24"/>
                <w:szCs w:val="24"/>
                <w:lang w:eastAsia="ru-RU"/>
              </w:rPr>
            </w:pPr>
          </w:p>
        </w:tc>
      </w:tr>
      <w:tr w:rsidR="009C2059" w:rsidRPr="009C2059" w14:paraId="0E3A2C9B" w14:textId="77777777" w:rsidTr="009C2059">
        <w:tblPrEx>
          <w:tblCellMar>
            <w:top w:w="0" w:type="dxa"/>
            <w:left w:w="0" w:type="dxa"/>
            <w:bottom w:w="0" w:type="dxa"/>
            <w:right w:w="0" w:type="dxa"/>
          </w:tblCellMar>
        </w:tblPrEx>
        <w:trPr>
          <w:trHeight w:val="355"/>
        </w:trPr>
        <w:tc>
          <w:tcPr>
            <w:tcW w:w="1051" w:type="dxa"/>
            <w:tcBorders>
              <w:top w:val="single" w:sz="4" w:space="0" w:color="auto"/>
              <w:left w:val="single" w:sz="4" w:space="0" w:color="auto"/>
              <w:bottom w:val="single" w:sz="4" w:space="0" w:color="auto"/>
              <w:right w:val="nil"/>
            </w:tcBorders>
            <w:shd w:val="clear" w:color="auto" w:fill="FFFFFF"/>
          </w:tcPr>
          <w:p w14:paraId="1EA67925" w14:textId="77777777" w:rsidR="009C2059" w:rsidRPr="009C2059" w:rsidRDefault="009C2059" w:rsidP="009C2059">
            <w:pPr>
              <w:spacing w:after="0" w:line="240" w:lineRule="auto"/>
              <w:rPr>
                <w:rFonts w:ascii="Times New Roman" w:eastAsia="Times New Roman" w:hAnsi="Times New Roman" w:cs="Times New Roman"/>
                <w:color w:val="000000"/>
                <w:sz w:val="24"/>
                <w:szCs w:val="24"/>
                <w:lang w:eastAsia="ru-RU"/>
              </w:rPr>
            </w:pPr>
            <w:r w:rsidRPr="009C2059">
              <w:rPr>
                <w:rFonts w:ascii="Times New Roman" w:eastAsia="Times New Roman" w:hAnsi="Times New Roman" w:cs="Times New Roman"/>
                <w:color w:val="000000"/>
                <w:sz w:val="24"/>
                <w:szCs w:val="24"/>
                <w:lang w:eastAsia="ru-RU"/>
              </w:rPr>
              <w:t>2.3.5</w:t>
            </w:r>
          </w:p>
        </w:tc>
        <w:tc>
          <w:tcPr>
            <w:tcW w:w="4627" w:type="dxa"/>
            <w:tcBorders>
              <w:top w:val="single" w:sz="4" w:space="0" w:color="auto"/>
              <w:left w:val="single" w:sz="4" w:space="0" w:color="auto"/>
              <w:bottom w:val="single" w:sz="4" w:space="0" w:color="auto"/>
              <w:right w:val="nil"/>
            </w:tcBorders>
            <w:shd w:val="clear" w:color="auto" w:fill="FFFFFF"/>
          </w:tcPr>
          <w:p w14:paraId="73823B68" w14:textId="77777777" w:rsidR="009C2059" w:rsidRPr="009C2059" w:rsidRDefault="009C2059" w:rsidP="009C2059">
            <w:pPr>
              <w:spacing w:after="0" w:line="240" w:lineRule="auto"/>
              <w:rPr>
                <w:rFonts w:ascii="Times New Roman" w:eastAsia="Times New Roman" w:hAnsi="Times New Roman" w:cs="Times New Roman"/>
                <w:color w:val="000000"/>
                <w:sz w:val="24"/>
                <w:szCs w:val="24"/>
                <w:lang w:eastAsia="ru-RU"/>
              </w:rPr>
            </w:pPr>
            <w:r w:rsidRPr="009C2059">
              <w:rPr>
                <w:rFonts w:ascii="Times New Roman" w:eastAsia="Times New Roman" w:hAnsi="Times New Roman" w:cs="Times New Roman"/>
                <w:color w:val="000000"/>
                <w:sz w:val="24"/>
                <w:szCs w:val="24"/>
                <w:lang w:eastAsia="ru-RU"/>
              </w:rPr>
              <w:t>Адрес электронной почты</w:t>
            </w:r>
          </w:p>
        </w:tc>
        <w:tc>
          <w:tcPr>
            <w:tcW w:w="3898" w:type="dxa"/>
            <w:tcBorders>
              <w:top w:val="single" w:sz="4" w:space="0" w:color="auto"/>
              <w:left w:val="single" w:sz="4" w:space="0" w:color="auto"/>
              <w:bottom w:val="single" w:sz="4" w:space="0" w:color="auto"/>
              <w:right w:val="single" w:sz="4" w:space="0" w:color="auto"/>
            </w:tcBorders>
            <w:shd w:val="clear" w:color="auto" w:fill="FFFFFF"/>
          </w:tcPr>
          <w:p w14:paraId="662E031C" w14:textId="77777777" w:rsidR="009C2059" w:rsidRPr="009C2059" w:rsidRDefault="009C2059" w:rsidP="009C2059">
            <w:pPr>
              <w:spacing w:after="0" w:line="240" w:lineRule="auto"/>
              <w:rPr>
                <w:rFonts w:ascii="Courier New" w:eastAsia="Times New Roman" w:hAnsi="Courier New" w:cs="Courier New"/>
                <w:sz w:val="24"/>
                <w:szCs w:val="24"/>
                <w:lang w:eastAsia="ru-RU"/>
              </w:rPr>
            </w:pPr>
          </w:p>
        </w:tc>
      </w:tr>
    </w:tbl>
    <w:p w14:paraId="51319020" w14:textId="77777777" w:rsidR="005F630C" w:rsidRDefault="005F630C" w:rsidP="005F630C">
      <w:pPr>
        <w:autoSpaceDE w:val="0"/>
        <w:autoSpaceDN w:val="0"/>
        <w:adjustRightInd w:val="0"/>
        <w:spacing w:after="0" w:line="240" w:lineRule="auto"/>
        <w:jc w:val="center"/>
        <w:rPr>
          <w:rFonts w:ascii="Times New Roman" w:hAnsi="Times New Roman" w:cs="Times New Roman"/>
          <w:color w:val="000000"/>
          <w:sz w:val="24"/>
          <w:szCs w:val="24"/>
        </w:rPr>
      </w:pPr>
    </w:p>
    <w:p w14:paraId="7D6880B8" w14:textId="62C3AA31" w:rsidR="005F630C" w:rsidRPr="005F630C" w:rsidRDefault="005F630C" w:rsidP="005F630C">
      <w:pPr>
        <w:pStyle w:val="ac"/>
        <w:numPr>
          <w:ilvl w:val="0"/>
          <w:numId w:val="32"/>
        </w:numPr>
        <w:autoSpaceDE w:val="0"/>
        <w:autoSpaceDN w:val="0"/>
        <w:adjustRightInd w:val="0"/>
        <w:spacing w:after="0" w:line="240" w:lineRule="auto"/>
        <w:jc w:val="center"/>
        <w:rPr>
          <w:rFonts w:ascii="Times New Roman" w:hAnsi="Times New Roman" w:cs="Times New Roman"/>
          <w:b/>
          <w:bCs/>
          <w:color w:val="000000"/>
          <w:sz w:val="24"/>
          <w:szCs w:val="24"/>
        </w:rPr>
      </w:pPr>
      <w:r w:rsidRPr="005F630C">
        <w:rPr>
          <w:rFonts w:ascii="Times New Roman" w:hAnsi="Times New Roman" w:cs="Times New Roman"/>
          <w:b/>
          <w:bCs/>
          <w:color w:val="000000"/>
          <w:sz w:val="24"/>
          <w:szCs w:val="24"/>
        </w:rPr>
        <w:t>Сведения по услуге</w:t>
      </w:r>
    </w:p>
    <w:tbl>
      <w:tblPr>
        <w:tblW w:w="0" w:type="auto"/>
        <w:tblInd w:w="-5" w:type="dxa"/>
        <w:tblLayout w:type="fixed"/>
        <w:tblCellMar>
          <w:left w:w="0" w:type="dxa"/>
          <w:right w:w="0" w:type="dxa"/>
        </w:tblCellMar>
        <w:tblLook w:val="0000" w:firstRow="0" w:lastRow="0" w:firstColumn="0" w:lastColumn="0" w:noHBand="0" w:noVBand="0"/>
      </w:tblPr>
      <w:tblGrid>
        <w:gridCol w:w="1051"/>
        <w:gridCol w:w="4627"/>
        <w:gridCol w:w="3898"/>
      </w:tblGrid>
      <w:tr w:rsidR="005F630C" w:rsidRPr="005F630C" w14:paraId="79349AAE" w14:textId="77777777">
        <w:tblPrEx>
          <w:tblCellMar>
            <w:top w:w="0" w:type="dxa"/>
            <w:left w:w="0" w:type="dxa"/>
            <w:bottom w:w="0" w:type="dxa"/>
            <w:right w:w="0" w:type="dxa"/>
          </w:tblCellMar>
        </w:tblPrEx>
        <w:trPr>
          <w:trHeight w:val="1118"/>
        </w:trPr>
        <w:tc>
          <w:tcPr>
            <w:tcW w:w="1051" w:type="dxa"/>
            <w:tcBorders>
              <w:top w:val="single" w:sz="4" w:space="0" w:color="auto"/>
              <w:left w:val="single" w:sz="4" w:space="0" w:color="auto"/>
              <w:bottom w:val="nil"/>
              <w:right w:val="nil"/>
            </w:tcBorders>
            <w:shd w:val="clear" w:color="auto" w:fill="FFFFFF"/>
          </w:tcPr>
          <w:p w14:paraId="08DF6024" w14:textId="77777777" w:rsidR="005F630C" w:rsidRPr="005F630C" w:rsidRDefault="005F630C" w:rsidP="005F630C">
            <w:pPr>
              <w:spacing w:after="0" w:line="240" w:lineRule="auto"/>
              <w:rPr>
                <w:rFonts w:ascii="Courier New" w:eastAsia="Times New Roman" w:hAnsi="Courier New" w:cs="Courier New"/>
                <w:sz w:val="24"/>
                <w:szCs w:val="24"/>
                <w:lang w:eastAsia="ru-RU"/>
              </w:rPr>
            </w:pPr>
            <w:r w:rsidRPr="005F630C">
              <w:rPr>
                <w:rFonts w:ascii="Times New Roman" w:eastAsia="Times New Roman" w:hAnsi="Times New Roman" w:cs="Times New Roman"/>
                <w:color w:val="000000"/>
                <w:sz w:val="24"/>
                <w:szCs w:val="24"/>
                <w:lang w:eastAsia="ru-RU"/>
              </w:rPr>
              <w:t>3.1</w:t>
            </w:r>
          </w:p>
        </w:tc>
        <w:tc>
          <w:tcPr>
            <w:tcW w:w="4627" w:type="dxa"/>
            <w:tcBorders>
              <w:top w:val="single" w:sz="4" w:space="0" w:color="auto"/>
              <w:left w:val="single" w:sz="4" w:space="0" w:color="auto"/>
              <w:bottom w:val="nil"/>
              <w:right w:val="nil"/>
            </w:tcBorders>
            <w:shd w:val="clear" w:color="auto" w:fill="FFFFFF"/>
            <w:vAlign w:val="bottom"/>
          </w:tcPr>
          <w:p w14:paraId="7C780DAE" w14:textId="77777777" w:rsidR="005F630C" w:rsidRPr="005F630C" w:rsidRDefault="005F630C" w:rsidP="005F630C">
            <w:pPr>
              <w:spacing w:after="0" w:line="240" w:lineRule="auto"/>
              <w:rPr>
                <w:rFonts w:ascii="Courier New" w:eastAsia="Times New Roman" w:hAnsi="Courier New" w:cs="Courier New"/>
                <w:sz w:val="24"/>
                <w:szCs w:val="24"/>
                <w:lang w:eastAsia="ru-RU"/>
              </w:rPr>
            </w:pPr>
            <w:r w:rsidRPr="005F630C">
              <w:rPr>
                <w:rFonts w:ascii="Times New Roman" w:eastAsia="Times New Roman" w:hAnsi="Times New Roman" w:cs="Times New Roman"/>
                <w:color w:val="000000"/>
                <w:sz w:val="24"/>
                <w:szCs w:val="24"/>
                <w:lang w:eastAsia="ru-RU"/>
              </w:rPr>
              <w:t>В результате чего образуется земельный участок?</w:t>
            </w:r>
          </w:p>
          <w:p w14:paraId="24B1CCCA" w14:textId="77777777" w:rsidR="005F630C" w:rsidRPr="005F630C" w:rsidRDefault="005F630C" w:rsidP="005F630C">
            <w:pPr>
              <w:tabs>
                <w:tab w:val="left" w:pos="4363"/>
              </w:tabs>
              <w:spacing w:after="0" w:line="240" w:lineRule="auto"/>
              <w:rPr>
                <w:rFonts w:ascii="Courier New" w:eastAsia="Times New Roman" w:hAnsi="Courier New" w:cs="Courier New"/>
                <w:sz w:val="24"/>
                <w:szCs w:val="24"/>
                <w:lang w:eastAsia="ru-RU"/>
              </w:rPr>
            </w:pPr>
            <w:r w:rsidRPr="005F630C">
              <w:rPr>
                <w:rFonts w:ascii="Times New Roman" w:eastAsia="Times New Roman" w:hAnsi="Times New Roman" w:cs="Times New Roman"/>
                <w:color w:val="000000"/>
                <w:sz w:val="24"/>
                <w:szCs w:val="24"/>
                <w:lang w:eastAsia="ru-RU"/>
              </w:rPr>
              <w:t>(Раздел/Объединение/образование</w:t>
            </w:r>
            <w:r w:rsidRPr="005F630C">
              <w:rPr>
                <w:rFonts w:ascii="Times New Roman" w:eastAsia="Times New Roman" w:hAnsi="Times New Roman" w:cs="Times New Roman"/>
                <w:color w:val="000000"/>
                <w:sz w:val="24"/>
                <w:szCs w:val="24"/>
                <w:lang w:eastAsia="ru-RU"/>
              </w:rPr>
              <w:tab/>
              <w:t>из</w:t>
            </w:r>
          </w:p>
          <w:p w14:paraId="540A2F88" w14:textId="77777777" w:rsidR="005F630C" w:rsidRPr="005F630C" w:rsidRDefault="005F630C" w:rsidP="005F630C">
            <w:pPr>
              <w:spacing w:after="0" w:line="240" w:lineRule="auto"/>
              <w:rPr>
                <w:rFonts w:ascii="Courier New" w:eastAsia="Times New Roman" w:hAnsi="Courier New" w:cs="Courier New"/>
                <w:sz w:val="24"/>
                <w:szCs w:val="24"/>
                <w:lang w:eastAsia="ru-RU"/>
              </w:rPr>
            </w:pPr>
            <w:r w:rsidRPr="005F630C">
              <w:rPr>
                <w:rFonts w:ascii="Times New Roman" w:eastAsia="Times New Roman" w:hAnsi="Times New Roman" w:cs="Times New Roman"/>
                <w:color w:val="000000"/>
                <w:sz w:val="24"/>
                <w:szCs w:val="24"/>
                <w:lang w:eastAsia="ru-RU"/>
              </w:rPr>
              <w:t>земель)</w:t>
            </w:r>
          </w:p>
        </w:tc>
        <w:tc>
          <w:tcPr>
            <w:tcW w:w="3898" w:type="dxa"/>
            <w:tcBorders>
              <w:top w:val="single" w:sz="4" w:space="0" w:color="auto"/>
              <w:left w:val="single" w:sz="4" w:space="0" w:color="auto"/>
              <w:bottom w:val="nil"/>
              <w:right w:val="single" w:sz="4" w:space="0" w:color="auto"/>
            </w:tcBorders>
            <w:shd w:val="clear" w:color="auto" w:fill="FFFFFF"/>
          </w:tcPr>
          <w:p w14:paraId="25CE5F8E" w14:textId="77777777" w:rsidR="005F630C" w:rsidRPr="005F630C" w:rsidRDefault="005F630C" w:rsidP="005F630C">
            <w:pPr>
              <w:spacing w:after="0" w:line="240" w:lineRule="auto"/>
              <w:rPr>
                <w:rFonts w:ascii="Courier New" w:eastAsia="Times New Roman" w:hAnsi="Courier New" w:cs="Courier New"/>
                <w:sz w:val="24"/>
                <w:szCs w:val="24"/>
                <w:lang w:eastAsia="ru-RU"/>
              </w:rPr>
            </w:pPr>
          </w:p>
        </w:tc>
      </w:tr>
      <w:tr w:rsidR="005F630C" w:rsidRPr="005F630C" w14:paraId="60EBE896" w14:textId="77777777">
        <w:tblPrEx>
          <w:tblCellMar>
            <w:top w:w="0" w:type="dxa"/>
            <w:left w:w="0" w:type="dxa"/>
            <w:bottom w:w="0" w:type="dxa"/>
            <w:right w:w="0" w:type="dxa"/>
          </w:tblCellMar>
        </w:tblPrEx>
        <w:trPr>
          <w:trHeight w:val="576"/>
        </w:trPr>
        <w:tc>
          <w:tcPr>
            <w:tcW w:w="1051" w:type="dxa"/>
            <w:tcBorders>
              <w:top w:val="single" w:sz="4" w:space="0" w:color="auto"/>
              <w:left w:val="single" w:sz="4" w:space="0" w:color="auto"/>
              <w:bottom w:val="nil"/>
              <w:right w:val="nil"/>
            </w:tcBorders>
            <w:shd w:val="clear" w:color="auto" w:fill="FFFFFF"/>
          </w:tcPr>
          <w:p w14:paraId="721F0C14" w14:textId="77777777" w:rsidR="005F630C" w:rsidRPr="005F630C" w:rsidRDefault="005F630C" w:rsidP="005F630C">
            <w:pPr>
              <w:spacing w:after="0" w:line="240" w:lineRule="auto"/>
              <w:rPr>
                <w:rFonts w:ascii="Courier New" w:eastAsia="Times New Roman" w:hAnsi="Courier New" w:cs="Courier New"/>
                <w:sz w:val="24"/>
                <w:szCs w:val="24"/>
                <w:lang w:eastAsia="ru-RU"/>
              </w:rPr>
            </w:pPr>
            <w:r w:rsidRPr="005F630C">
              <w:rPr>
                <w:rFonts w:ascii="Times New Roman" w:eastAsia="Times New Roman" w:hAnsi="Times New Roman" w:cs="Times New Roman"/>
                <w:color w:val="000000"/>
                <w:sz w:val="24"/>
                <w:szCs w:val="24"/>
                <w:lang w:eastAsia="ru-RU"/>
              </w:rPr>
              <w:t>3.2</w:t>
            </w:r>
          </w:p>
        </w:tc>
        <w:tc>
          <w:tcPr>
            <w:tcW w:w="4627" w:type="dxa"/>
            <w:tcBorders>
              <w:top w:val="single" w:sz="4" w:space="0" w:color="auto"/>
              <w:left w:val="single" w:sz="4" w:space="0" w:color="auto"/>
              <w:bottom w:val="nil"/>
              <w:right w:val="nil"/>
            </w:tcBorders>
            <w:shd w:val="clear" w:color="auto" w:fill="FFFFFF"/>
            <w:vAlign w:val="bottom"/>
          </w:tcPr>
          <w:p w14:paraId="2C1F59AC" w14:textId="77777777" w:rsidR="005F630C" w:rsidRPr="005F630C" w:rsidRDefault="005F630C" w:rsidP="005F630C">
            <w:pPr>
              <w:spacing w:after="0" w:line="240" w:lineRule="auto"/>
              <w:rPr>
                <w:rFonts w:ascii="Courier New" w:eastAsia="Times New Roman" w:hAnsi="Courier New" w:cs="Courier New"/>
                <w:sz w:val="24"/>
                <w:szCs w:val="24"/>
                <w:lang w:eastAsia="ru-RU"/>
              </w:rPr>
            </w:pPr>
            <w:r w:rsidRPr="005F630C">
              <w:rPr>
                <w:rFonts w:ascii="Times New Roman" w:eastAsia="Times New Roman" w:hAnsi="Times New Roman" w:cs="Times New Roman"/>
                <w:color w:val="000000"/>
                <w:sz w:val="24"/>
                <w:szCs w:val="24"/>
                <w:lang w:eastAsia="ru-RU"/>
              </w:rPr>
              <w:t>Право заявителя на земельный участок зарегистрировано в ЕГРН?</w:t>
            </w:r>
          </w:p>
        </w:tc>
        <w:tc>
          <w:tcPr>
            <w:tcW w:w="3898" w:type="dxa"/>
            <w:tcBorders>
              <w:top w:val="single" w:sz="4" w:space="0" w:color="auto"/>
              <w:left w:val="single" w:sz="4" w:space="0" w:color="auto"/>
              <w:bottom w:val="nil"/>
              <w:right w:val="single" w:sz="4" w:space="0" w:color="auto"/>
            </w:tcBorders>
            <w:shd w:val="clear" w:color="auto" w:fill="FFFFFF"/>
          </w:tcPr>
          <w:p w14:paraId="49BFDF72" w14:textId="77777777" w:rsidR="005F630C" w:rsidRPr="005F630C" w:rsidRDefault="005F630C" w:rsidP="005F630C">
            <w:pPr>
              <w:spacing w:after="0" w:line="240" w:lineRule="auto"/>
              <w:rPr>
                <w:rFonts w:ascii="Courier New" w:eastAsia="Times New Roman" w:hAnsi="Courier New" w:cs="Courier New"/>
                <w:sz w:val="24"/>
                <w:szCs w:val="24"/>
                <w:lang w:eastAsia="ru-RU"/>
              </w:rPr>
            </w:pPr>
          </w:p>
        </w:tc>
      </w:tr>
      <w:tr w:rsidR="005F630C" w:rsidRPr="005F630C" w14:paraId="5900B62A" w14:textId="77777777">
        <w:tblPrEx>
          <w:tblCellMar>
            <w:top w:w="0" w:type="dxa"/>
            <w:left w:w="0" w:type="dxa"/>
            <w:bottom w:w="0" w:type="dxa"/>
            <w:right w:w="0" w:type="dxa"/>
          </w:tblCellMar>
        </w:tblPrEx>
        <w:trPr>
          <w:trHeight w:val="562"/>
        </w:trPr>
        <w:tc>
          <w:tcPr>
            <w:tcW w:w="1051" w:type="dxa"/>
            <w:tcBorders>
              <w:top w:val="single" w:sz="4" w:space="0" w:color="auto"/>
              <w:left w:val="single" w:sz="4" w:space="0" w:color="auto"/>
              <w:bottom w:val="nil"/>
              <w:right w:val="nil"/>
            </w:tcBorders>
            <w:shd w:val="clear" w:color="auto" w:fill="FFFFFF"/>
          </w:tcPr>
          <w:p w14:paraId="5546A9F8" w14:textId="77777777" w:rsidR="005F630C" w:rsidRPr="005F630C" w:rsidRDefault="005F630C" w:rsidP="005F630C">
            <w:pPr>
              <w:spacing w:after="0" w:line="240" w:lineRule="auto"/>
              <w:rPr>
                <w:rFonts w:ascii="Courier New" w:eastAsia="Times New Roman" w:hAnsi="Courier New" w:cs="Courier New"/>
                <w:sz w:val="24"/>
                <w:szCs w:val="24"/>
                <w:lang w:eastAsia="ru-RU"/>
              </w:rPr>
            </w:pPr>
            <w:r w:rsidRPr="005F630C">
              <w:rPr>
                <w:rFonts w:ascii="Times New Roman" w:eastAsia="Times New Roman" w:hAnsi="Times New Roman" w:cs="Times New Roman"/>
                <w:color w:val="000000"/>
                <w:sz w:val="24"/>
                <w:szCs w:val="24"/>
                <w:lang w:eastAsia="ru-RU"/>
              </w:rPr>
              <w:t>3.3</w:t>
            </w:r>
          </w:p>
        </w:tc>
        <w:tc>
          <w:tcPr>
            <w:tcW w:w="4627" w:type="dxa"/>
            <w:tcBorders>
              <w:top w:val="single" w:sz="4" w:space="0" w:color="auto"/>
              <w:left w:val="single" w:sz="4" w:space="0" w:color="auto"/>
              <w:bottom w:val="nil"/>
              <w:right w:val="nil"/>
            </w:tcBorders>
            <w:shd w:val="clear" w:color="auto" w:fill="FFFFFF"/>
            <w:vAlign w:val="bottom"/>
          </w:tcPr>
          <w:p w14:paraId="12F36304" w14:textId="77777777" w:rsidR="005F630C" w:rsidRPr="005F630C" w:rsidRDefault="005F630C" w:rsidP="005F630C">
            <w:pPr>
              <w:spacing w:after="0" w:line="240" w:lineRule="auto"/>
              <w:rPr>
                <w:rFonts w:ascii="Courier New" w:eastAsia="Times New Roman" w:hAnsi="Courier New" w:cs="Courier New"/>
                <w:sz w:val="24"/>
                <w:szCs w:val="24"/>
                <w:lang w:eastAsia="ru-RU"/>
              </w:rPr>
            </w:pPr>
            <w:r w:rsidRPr="005F630C">
              <w:rPr>
                <w:rFonts w:ascii="Times New Roman" w:eastAsia="Times New Roman" w:hAnsi="Times New Roman" w:cs="Times New Roman"/>
                <w:color w:val="000000"/>
                <w:sz w:val="24"/>
                <w:szCs w:val="24"/>
                <w:lang w:eastAsia="ru-RU"/>
              </w:rPr>
              <w:t>Сколько землепользователей у исходного земельного участка?</w:t>
            </w:r>
          </w:p>
        </w:tc>
        <w:tc>
          <w:tcPr>
            <w:tcW w:w="3898" w:type="dxa"/>
            <w:tcBorders>
              <w:top w:val="single" w:sz="4" w:space="0" w:color="auto"/>
              <w:left w:val="single" w:sz="4" w:space="0" w:color="auto"/>
              <w:bottom w:val="nil"/>
              <w:right w:val="single" w:sz="4" w:space="0" w:color="auto"/>
            </w:tcBorders>
            <w:shd w:val="clear" w:color="auto" w:fill="FFFFFF"/>
          </w:tcPr>
          <w:p w14:paraId="1E2A54B7" w14:textId="77777777" w:rsidR="005F630C" w:rsidRPr="005F630C" w:rsidRDefault="005F630C" w:rsidP="005F630C">
            <w:pPr>
              <w:spacing w:after="0" w:line="240" w:lineRule="auto"/>
              <w:rPr>
                <w:rFonts w:ascii="Courier New" w:eastAsia="Times New Roman" w:hAnsi="Courier New" w:cs="Courier New"/>
                <w:sz w:val="24"/>
                <w:szCs w:val="24"/>
                <w:lang w:eastAsia="ru-RU"/>
              </w:rPr>
            </w:pPr>
          </w:p>
        </w:tc>
      </w:tr>
      <w:tr w:rsidR="005F630C" w:rsidRPr="005F630C" w14:paraId="479E2B75" w14:textId="77777777">
        <w:tblPrEx>
          <w:tblCellMar>
            <w:top w:w="0" w:type="dxa"/>
            <w:left w:w="0" w:type="dxa"/>
            <w:bottom w:w="0" w:type="dxa"/>
            <w:right w:w="0" w:type="dxa"/>
          </w:tblCellMar>
        </w:tblPrEx>
        <w:trPr>
          <w:trHeight w:val="571"/>
        </w:trPr>
        <w:tc>
          <w:tcPr>
            <w:tcW w:w="1051" w:type="dxa"/>
            <w:tcBorders>
              <w:top w:val="single" w:sz="4" w:space="0" w:color="auto"/>
              <w:left w:val="single" w:sz="4" w:space="0" w:color="auto"/>
              <w:bottom w:val="single" w:sz="4" w:space="0" w:color="auto"/>
              <w:right w:val="nil"/>
            </w:tcBorders>
            <w:shd w:val="clear" w:color="auto" w:fill="FFFFFF"/>
          </w:tcPr>
          <w:p w14:paraId="0B594041" w14:textId="77777777" w:rsidR="005F630C" w:rsidRPr="005F630C" w:rsidRDefault="005F630C" w:rsidP="005F630C">
            <w:pPr>
              <w:spacing w:after="0" w:line="240" w:lineRule="auto"/>
              <w:rPr>
                <w:rFonts w:ascii="Courier New" w:eastAsia="Times New Roman" w:hAnsi="Courier New" w:cs="Courier New"/>
                <w:sz w:val="24"/>
                <w:szCs w:val="24"/>
                <w:lang w:eastAsia="ru-RU"/>
              </w:rPr>
            </w:pPr>
            <w:r w:rsidRPr="005F630C">
              <w:rPr>
                <w:rFonts w:ascii="Times New Roman" w:eastAsia="Times New Roman" w:hAnsi="Times New Roman" w:cs="Times New Roman"/>
                <w:color w:val="000000"/>
                <w:sz w:val="24"/>
                <w:szCs w:val="24"/>
                <w:lang w:eastAsia="ru-RU"/>
              </w:rPr>
              <w:t>3.4</w:t>
            </w:r>
          </w:p>
        </w:tc>
        <w:tc>
          <w:tcPr>
            <w:tcW w:w="4627" w:type="dxa"/>
            <w:tcBorders>
              <w:top w:val="single" w:sz="4" w:space="0" w:color="auto"/>
              <w:left w:val="single" w:sz="4" w:space="0" w:color="auto"/>
              <w:bottom w:val="single" w:sz="4" w:space="0" w:color="auto"/>
              <w:right w:val="nil"/>
            </w:tcBorders>
            <w:shd w:val="clear" w:color="auto" w:fill="FFFFFF"/>
            <w:vAlign w:val="bottom"/>
          </w:tcPr>
          <w:p w14:paraId="7A02ACAA" w14:textId="77777777" w:rsidR="005F630C" w:rsidRPr="005F630C" w:rsidRDefault="005F630C" w:rsidP="005F630C">
            <w:pPr>
              <w:spacing w:after="0" w:line="240" w:lineRule="auto"/>
              <w:rPr>
                <w:rFonts w:ascii="Courier New" w:eastAsia="Times New Roman" w:hAnsi="Courier New" w:cs="Courier New"/>
                <w:sz w:val="24"/>
                <w:szCs w:val="24"/>
                <w:lang w:eastAsia="ru-RU"/>
              </w:rPr>
            </w:pPr>
            <w:r w:rsidRPr="005F630C">
              <w:rPr>
                <w:rFonts w:ascii="Times New Roman" w:eastAsia="Times New Roman" w:hAnsi="Times New Roman" w:cs="Times New Roman"/>
                <w:color w:val="000000"/>
                <w:sz w:val="24"/>
                <w:szCs w:val="24"/>
                <w:lang w:eastAsia="ru-RU"/>
              </w:rPr>
              <w:t>Исходный земельный участок находится в залоге?</w:t>
            </w:r>
          </w:p>
        </w:tc>
        <w:tc>
          <w:tcPr>
            <w:tcW w:w="3898" w:type="dxa"/>
            <w:tcBorders>
              <w:top w:val="single" w:sz="4" w:space="0" w:color="auto"/>
              <w:left w:val="single" w:sz="4" w:space="0" w:color="auto"/>
              <w:bottom w:val="single" w:sz="4" w:space="0" w:color="auto"/>
              <w:right w:val="single" w:sz="4" w:space="0" w:color="auto"/>
            </w:tcBorders>
            <w:shd w:val="clear" w:color="auto" w:fill="FFFFFF"/>
          </w:tcPr>
          <w:p w14:paraId="53A6F8A8" w14:textId="77777777" w:rsidR="005F630C" w:rsidRPr="005F630C" w:rsidRDefault="005F630C" w:rsidP="005F630C">
            <w:pPr>
              <w:spacing w:after="0" w:line="240" w:lineRule="auto"/>
              <w:rPr>
                <w:rFonts w:ascii="Courier New" w:eastAsia="Times New Roman" w:hAnsi="Courier New" w:cs="Courier New"/>
                <w:sz w:val="24"/>
                <w:szCs w:val="24"/>
                <w:lang w:eastAsia="ru-RU"/>
              </w:rPr>
            </w:pPr>
          </w:p>
        </w:tc>
      </w:tr>
    </w:tbl>
    <w:p w14:paraId="54447EDC" w14:textId="29CDC907" w:rsidR="005F630C" w:rsidRDefault="005F630C" w:rsidP="005F630C">
      <w:pPr>
        <w:pStyle w:val="ac"/>
        <w:autoSpaceDE w:val="0"/>
        <w:autoSpaceDN w:val="0"/>
        <w:adjustRightInd w:val="0"/>
        <w:spacing w:after="0" w:line="240" w:lineRule="auto"/>
        <w:rPr>
          <w:rFonts w:ascii="Times New Roman" w:hAnsi="Times New Roman" w:cs="Times New Roman"/>
          <w:b/>
          <w:bCs/>
          <w:color w:val="000000"/>
          <w:sz w:val="24"/>
          <w:szCs w:val="24"/>
        </w:rPr>
      </w:pPr>
    </w:p>
    <w:p w14:paraId="55A97933" w14:textId="4F71F008" w:rsidR="00C54DA3" w:rsidRPr="00C54DA3" w:rsidRDefault="00C54DA3" w:rsidP="00C54DA3">
      <w:pPr>
        <w:pStyle w:val="ac"/>
        <w:numPr>
          <w:ilvl w:val="0"/>
          <w:numId w:val="32"/>
        </w:numPr>
        <w:autoSpaceDE w:val="0"/>
        <w:autoSpaceDN w:val="0"/>
        <w:adjustRightInd w:val="0"/>
        <w:spacing w:after="0" w:line="240" w:lineRule="auto"/>
        <w:jc w:val="center"/>
        <w:rPr>
          <w:rFonts w:ascii="Times New Roman" w:hAnsi="Times New Roman" w:cs="Times New Roman"/>
          <w:b/>
          <w:bCs/>
          <w:color w:val="000000"/>
          <w:sz w:val="24"/>
          <w:szCs w:val="24"/>
        </w:rPr>
      </w:pPr>
      <w:r w:rsidRPr="00C54DA3">
        <w:rPr>
          <w:rFonts w:ascii="Times New Roman" w:hAnsi="Times New Roman" w:cs="Times New Roman"/>
          <w:b/>
          <w:bCs/>
          <w:color w:val="000000"/>
          <w:sz w:val="24"/>
          <w:szCs w:val="24"/>
        </w:rPr>
        <w:t>Сведения о земельном участке(-ах)</w:t>
      </w:r>
    </w:p>
    <w:tbl>
      <w:tblPr>
        <w:tblW w:w="9691" w:type="dxa"/>
        <w:tblInd w:w="-5" w:type="dxa"/>
        <w:tblLayout w:type="fixed"/>
        <w:tblCellMar>
          <w:left w:w="0" w:type="dxa"/>
          <w:right w:w="0" w:type="dxa"/>
        </w:tblCellMar>
        <w:tblLook w:val="0000" w:firstRow="0" w:lastRow="0" w:firstColumn="0" w:lastColumn="0" w:noHBand="0" w:noVBand="0"/>
      </w:tblPr>
      <w:tblGrid>
        <w:gridCol w:w="835"/>
        <w:gridCol w:w="288"/>
        <w:gridCol w:w="4056"/>
        <w:gridCol w:w="787"/>
        <w:gridCol w:w="2828"/>
        <w:gridCol w:w="9"/>
        <w:gridCol w:w="720"/>
        <w:gridCol w:w="130"/>
        <w:gridCol w:w="38"/>
      </w:tblGrid>
      <w:tr w:rsidR="00E3262E" w:rsidRPr="00E3262E" w14:paraId="60518654" w14:textId="77777777" w:rsidTr="00E536BC">
        <w:tblPrEx>
          <w:tblCellMar>
            <w:top w:w="0" w:type="dxa"/>
            <w:left w:w="0" w:type="dxa"/>
            <w:bottom w:w="0" w:type="dxa"/>
            <w:right w:w="0" w:type="dxa"/>
          </w:tblCellMar>
        </w:tblPrEx>
        <w:trPr>
          <w:trHeight w:val="715"/>
        </w:trPr>
        <w:tc>
          <w:tcPr>
            <w:tcW w:w="1123" w:type="dxa"/>
            <w:gridSpan w:val="2"/>
            <w:tcBorders>
              <w:top w:val="single" w:sz="4" w:space="0" w:color="auto"/>
              <w:left w:val="single" w:sz="4" w:space="0" w:color="auto"/>
              <w:bottom w:val="nil"/>
              <w:right w:val="nil"/>
            </w:tcBorders>
            <w:shd w:val="clear" w:color="auto" w:fill="FFFFFF"/>
          </w:tcPr>
          <w:p w14:paraId="6D1FEAE8" w14:textId="77777777" w:rsidR="00E3262E" w:rsidRPr="00E3262E" w:rsidRDefault="00E3262E" w:rsidP="00E3262E">
            <w:pPr>
              <w:spacing w:after="0" w:line="240" w:lineRule="auto"/>
              <w:ind w:firstLine="360"/>
              <w:rPr>
                <w:rFonts w:ascii="Courier New" w:eastAsia="Times New Roman" w:hAnsi="Courier New" w:cs="Courier New"/>
                <w:sz w:val="24"/>
                <w:szCs w:val="24"/>
                <w:lang w:eastAsia="ru-RU"/>
              </w:rPr>
            </w:pPr>
            <w:r w:rsidRPr="00E3262E">
              <w:rPr>
                <w:rFonts w:ascii="Times New Roman" w:eastAsia="Times New Roman" w:hAnsi="Times New Roman" w:cs="Times New Roman"/>
                <w:color w:val="000000"/>
                <w:sz w:val="24"/>
                <w:szCs w:val="24"/>
                <w:lang w:eastAsia="ru-RU"/>
              </w:rPr>
              <w:t>4.1</w:t>
            </w:r>
          </w:p>
        </w:tc>
        <w:tc>
          <w:tcPr>
            <w:tcW w:w="4056" w:type="dxa"/>
            <w:tcBorders>
              <w:top w:val="single" w:sz="4" w:space="0" w:color="auto"/>
              <w:left w:val="single" w:sz="4" w:space="0" w:color="auto"/>
              <w:bottom w:val="nil"/>
              <w:right w:val="nil"/>
            </w:tcBorders>
            <w:shd w:val="clear" w:color="auto" w:fill="FFFFFF"/>
          </w:tcPr>
          <w:p w14:paraId="7C83BD1D" w14:textId="77777777" w:rsidR="00E3262E" w:rsidRPr="00E3262E" w:rsidRDefault="00E3262E" w:rsidP="00E3262E">
            <w:pPr>
              <w:spacing w:after="0" w:line="240" w:lineRule="auto"/>
              <w:ind w:firstLine="360"/>
              <w:rPr>
                <w:rFonts w:ascii="Courier New" w:eastAsia="Times New Roman" w:hAnsi="Courier New" w:cs="Courier New"/>
                <w:sz w:val="24"/>
                <w:szCs w:val="24"/>
                <w:lang w:eastAsia="ru-RU"/>
              </w:rPr>
            </w:pPr>
            <w:r w:rsidRPr="00E3262E">
              <w:rPr>
                <w:rFonts w:ascii="Times New Roman" w:eastAsia="Times New Roman" w:hAnsi="Times New Roman" w:cs="Times New Roman"/>
                <w:color w:val="000000"/>
                <w:sz w:val="24"/>
                <w:szCs w:val="24"/>
                <w:lang w:eastAsia="ru-RU"/>
              </w:rPr>
              <w:t>Кадастровый номер земельного участка</w:t>
            </w:r>
          </w:p>
        </w:tc>
        <w:tc>
          <w:tcPr>
            <w:tcW w:w="4344" w:type="dxa"/>
            <w:gridSpan w:val="4"/>
            <w:tcBorders>
              <w:top w:val="single" w:sz="4" w:space="0" w:color="auto"/>
              <w:left w:val="single" w:sz="4" w:space="0" w:color="auto"/>
              <w:bottom w:val="nil"/>
              <w:right w:val="nil"/>
            </w:tcBorders>
            <w:shd w:val="clear" w:color="auto" w:fill="FFFFFF"/>
          </w:tcPr>
          <w:p w14:paraId="64FB0508" w14:textId="77777777" w:rsidR="00E3262E" w:rsidRPr="00E3262E" w:rsidRDefault="00E3262E" w:rsidP="00E3262E">
            <w:pPr>
              <w:spacing w:after="0" w:line="240" w:lineRule="auto"/>
              <w:rPr>
                <w:rFonts w:ascii="Courier New" w:eastAsia="Times New Roman" w:hAnsi="Courier New" w:cs="Courier New"/>
                <w:sz w:val="24"/>
                <w:szCs w:val="24"/>
                <w:lang w:eastAsia="ru-RU"/>
              </w:rPr>
            </w:pPr>
          </w:p>
        </w:tc>
        <w:tc>
          <w:tcPr>
            <w:tcW w:w="168" w:type="dxa"/>
            <w:gridSpan w:val="2"/>
            <w:vMerge w:val="restart"/>
            <w:tcBorders>
              <w:top w:val="single" w:sz="4" w:space="0" w:color="auto"/>
              <w:left w:val="single" w:sz="4" w:space="0" w:color="auto"/>
              <w:bottom w:val="nil"/>
              <w:right w:val="nil"/>
            </w:tcBorders>
            <w:shd w:val="clear" w:color="auto" w:fill="FFFFFF"/>
          </w:tcPr>
          <w:p w14:paraId="0CFCFBB8" w14:textId="77777777" w:rsidR="00E3262E" w:rsidRPr="00E3262E" w:rsidRDefault="00E3262E" w:rsidP="00E3262E">
            <w:pPr>
              <w:spacing w:after="0" w:line="240" w:lineRule="auto"/>
              <w:rPr>
                <w:rFonts w:ascii="Courier New" w:eastAsia="Times New Roman" w:hAnsi="Courier New" w:cs="Courier New"/>
                <w:sz w:val="24"/>
                <w:szCs w:val="24"/>
                <w:lang w:eastAsia="ru-RU"/>
              </w:rPr>
            </w:pPr>
          </w:p>
        </w:tc>
      </w:tr>
      <w:tr w:rsidR="00E3262E" w:rsidRPr="00E3262E" w14:paraId="1D571DAF" w14:textId="77777777" w:rsidTr="00E536BC">
        <w:tblPrEx>
          <w:tblCellMar>
            <w:top w:w="0" w:type="dxa"/>
            <w:left w:w="0" w:type="dxa"/>
            <w:bottom w:w="0" w:type="dxa"/>
            <w:right w:w="0" w:type="dxa"/>
          </w:tblCellMar>
        </w:tblPrEx>
        <w:trPr>
          <w:trHeight w:val="1349"/>
        </w:trPr>
        <w:tc>
          <w:tcPr>
            <w:tcW w:w="1123" w:type="dxa"/>
            <w:gridSpan w:val="2"/>
            <w:tcBorders>
              <w:top w:val="single" w:sz="4" w:space="0" w:color="auto"/>
              <w:left w:val="single" w:sz="4" w:space="0" w:color="auto"/>
              <w:bottom w:val="nil"/>
              <w:right w:val="nil"/>
            </w:tcBorders>
            <w:shd w:val="clear" w:color="auto" w:fill="FFFFFF"/>
          </w:tcPr>
          <w:p w14:paraId="329B1F1B" w14:textId="77777777" w:rsidR="00E3262E" w:rsidRPr="00E3262E" w:rsidRDefault="00E3262E" w:rsidP="00E3262E">
            <w:pPr>
              <w:spacing w:after="0" w:line="240" w:lineRule="auto"/>
              <w:ind w:firstLine="360"/>
              <w:rPr>
                <w:rFonts w:ascii="Courier New" w:eastAsia="Times New Roman" w:hAnsi="Courier New" w:cs="Courier New"/>
                <w:sz w:val="24"/>
                <w:szCs w:val="24"/>
                <w:lang w:eastAsia="ru-RU"/>
              </w:rPr>
            </w:pPr>
            <w:r w:rsidRPr="00E3262E">
              <w:rPr>
                <w:rFonts w:ascii="Times New Roman" w:eastAsia="Times New Roman" w:hAnsi="Times New Roman" w:cs="Times New Roman"/>
                <w:color w:val="000000"/>
                <w:sz w:val="24"/>
                <w:szCs w:val="24"/>
                <w:lang w:eastAsia="ru-RU"/>
              </w:rPr>
              <w:t>4.2</w:t>
            </w:r>
          </w:p>
        </w:tc>
        <w:tc>
          <w:tcPr>
            <w:tcW w:w="4056" w:type="dxa"/>
            <w:tcBorders>
              <w:top w:val="single" w:sz="4" w:space="0" w:color="auto"/>
              <w:left w:val="single" w:sz="4" w:space="0" w:color="auto"/>
              <w:bottom w:val="nil"/>
              <w:right w:val="nil"/>
            </w:tcBorders>
            <w:shd w:val="clear" w:color="auto" w:fill="FFFFFF"/>
          </w:tcPr>
          <w:p w14:paraId="04051971" w14:textId="77777777" w:rsidR="00E3262E" w:rsidRPr="00E3262E" w:rsidRDefault="00E3262E" w:rsidP="00E3262E">
            <w:pPr>
              <w:spacing w:after="0" w:line="240" w:lineRule="auto"/>
              <w:ind w:firstLine="360"/>
              <w:rPr>
                <w:rFonts w:ascii="Courier New" w:eastAsia="Times New Roman" w:hAnsi="Courier New" w:cs="Courier New"/>
                <w:sz w:val="24"/>
                <w:szCs w:val="24"/>
                <w:lang w:eastAsia="ru-RU"/>
              </w:rPr>
            </w:pPr>
            <w:r w:rsidRPr="00E3262E">
              <w:rPr>
                <w:rFonts w:ascii="Times New Roman" w:eastAsia="Times New Roman" w:hAnsi="Times New Roman" w:cs="Times New Roman"/>
                <w:color w:val="000000"/>
                <w:sz w:val="24"/>
                <w:szCs w:val="24"/>
                <w:lang w:eastAsia="ru-RU"/>
              </w:rPr>
              <w:t>Кадастровый номер земельного участка (возможность добавления сведений о земельных участках, при объединении)</w:t>
            </w:r>
          </w:p>
        </w:tc>
        <w:tc>
          <w:tcPr>
            <w:tcW w:w="4344" w:type="dxa"/>
            <w:gridSpan w:val="4"/>
            <w:tcBorders>
              <w:top w:val="single" w:sz="4" w:space="0" w:color="auto"/>
              <w:left w:val="single" w:sz="4" w:space="0" w:color="auto"/>
              <w:bottom w:val="nil"/>
              <w:right w:val="nil"/>
            </w:tcBorders>
            <w:shd w:val="clear" w:color="auto" w:fill="FFFFFF"/>
          </w:tcPr>
          <w:p w14:paraId="52ADB43B" w14:textId="77777777" w:rsidR="00E3262E" w:rsidRPr="00E3262E" w:rsidRDefault="00E3262E" w:rsidP="00E3262E">
            <w:pPr>
              <w:spacing w:after="0" w:line="240" w:lineRule="auto"/>
              <w:rPr>
                <w:rFonts w:ascii="Courier New" w:eastAsia="Times New Roman" w:hAnsi="Courier New" w:cs="Courier New"/>
                <w:sz w:val="24"/>
                <w:szCs w:val="24"/>
                <w:lang w:eastAsia="ru-RU"/>
              </w:rPr>
            </w:pPr>
          </w:p>
        </w:tc>
        <w:tc>
          <w:tcPr>
            <w:tcW w:w="168" w:type="dxa"/>
            <w:gridSpan w:val="2"/>
            <w:vMerge/>
            <w:tcBorders>
              <w:top w:val="nil"/>
              <w:left w:val="single" w:sz="4" w:space="0" w:color="auto"/>
              <w:bottom w:val="nil"/>
              <w:right w:val="nil"/>
            </w:tcBorders>
            <w:shd w:val="clear" w:color="auto" w:fill="FFFFFF"/>
          </w:tcPr>
          <w:p w14:paraId="6CE80D67" w14:textId="77777777" w:rsidR="00E3262E" w:rsidRPr="00E3262E" w:rsidRDefault="00E3262E" w:rsidP="00E3262E">
            <w:pPr>
              <w:spacing w:after="0" w:line="240" w:lineRule="auto"/>
              <w:rPr>
                <w:rFonts w:ascii="Courier New" w:eastAsia="Times New Roman" w:hAnsi="Courier New" w:cs="Courier New"/>
                <w:sz w:val="24"/>
                <w:szCs w:val="24"/>
                <w:lang w:eastAsia="ru-RU"/>
              </w:rPr>
            </w:pPr>
          </w:p>
        </w:tc>
      </w:tr>
      <w:tr w:rsidR="00E3262E" w:rsidRPr="00E3262E" w14:paraId="7C6AEAFD" w14:textId="77777777" w:rsidTr="00E536BC">
        <w:tblPrEx>
          <w:tblCellMar>
            <w:top w:w="0" w:type="dxa"/>
            <w:left w:w="0" w:type="dxa"/>
            <w:bottom w:w="0" w:type="dxa"/>
            <w:right w:w="0" w:type="dxa"/>
          </w:tblCellMar>
        </w:tblPrEx>
        <w:trPr>
          <w:trHeight w:val="840"/>
        </w:trPr>
        <w:tc>
          <w:tcPr>
            <w:tcW w:w="9523" w:type="dxa"/>
            <w:gridSpan w:val="7"/>
            <w:tcBorders>
              <w:top w:val="single" w:sz="4" w:space="0" w:color="auto"/>
              <w:left w:val="nil"/>
              <w:bottom w:val="nil"/>
              <w:right w:val="nil"/>
            </w:tcBorders>
            <w:shd w:val="clear" w:color="auto" w:fill="FFFFFF"/>
            <w:vAlign w:val="center"/>
          </w:tcPr>
          <w:p w14:paraId="321A8064" w14:textId="77777777" w:rsidR="00E3262E" w:rsidRPr="00E3262E" w:rsidRDefault="00E3262E" w:rsidP="00E3262E">
            <w:pPr>
              <w:tabs>
                <w:tab w:val="left" w:pos="3671"/>
              </w:tabs>
              <w:spacing w:after="0" w:line="240" w:lineRule="auto"/>
              <w:ind w:firstLine="360"/>
              <w:rPr>
                <w:rFonts w:ascii="Courier New" w:eastAsia="Times New Roman" w:hAnsi="Courier New" w:cs="Courier New"/>
                <w:sz w:val="24"/>
                <w:szCs w:val="24"/>
                <w:lang w:eastAsia="ru-RU"/>
              </w:rPr>
            </w:pPr>
            <w:r w:rsidRPr="00E3262E">
              <w:rPr>
                <w:rFonts w:ascii="Times New Roman" w:eastAsia="Times New Roman" w:hAnsi="Times New Roman" w:cs="Times New Roman"/>
                <w:b/>
                <w:bCs/>
                <w:color w:val="000000"/>
                <w:sz w:val="24"/>
                <w:szCs w:val="24"/>
                <w:lang w:eastAsia="ru-RU"/>
              </w:rPr>
              <w:t>5.</w:t>
            </w:r>
            <w:r w:rsidRPr="00E3262E">
              <w:rPr>
                <w:rFonts w:ascii="Times New Roman" w:eastAsia="Times New Roman" w:hAnsi="Times New Roman" w:cs="Times New Roman"/>
                <w:b/>
                <w:bCs/>
                <w:color w:val="000000"/>
                <w:sz w:val="24"/>
                <w:szCs w:val="24"/>
                <w:lang w:eastAsia="ru-RU"/>
              </w:rPr>
              <w:tab/>
              <w:t>Прикладываемые документы</w:t>
            </w:r>
          </w:p>
        </w:tc>
        <w:tc>
          <w:tcPr>
            <w:tcW w:w="168" w:type="dxa"/>
            <w:gridSpan w:val="2"/>
            <w:tcBorders>
              <w:top w:val="single" w:sz="4" w:space="0" w:color="auto"/>
              <w:left w:val="nil"/>
              <w:bottom w:val="nil"/>
              <w:right w:val="nil"/>
            </w:tcBorders>
            <w:shd w:val="clear" w:color="auto" w:fill="FFFFFF"/>
          </w:tcPr>
          <w:p w14:paraId="3DBC508C" w14:textId="77777777" w:rsidR="00E3262E" w:rsidRPr="00E3262E" w:rsidRDefault="00E3262E" w:rsidP="00E3262E">
            <w:pPr>
              <w:spacing w:after="0" w:line="240" w:lineRule="auto"/>
              <w:rPr>
                <w:rFonts w:ascii="Courier New" w:eastAsia="Times New Roman" w:hAnsi="Courier New" w:cs="Courier New"/>
                <w:sz w:val="24"/>
                <w:szCs w:val="24"/>
                <w:lang w:eastAsia="ru-RU"/>
              </w:rPr>
            </w:pPr>
          </w:p>
        </w:tc>
      </w:tr>
      <w:tr w:rsidR="00E3262E" w:rsidRPr="00E3262E" w14:paraId="11248971" w14:textId="77777777" w:rsidTr="00E536BC">
        <w:tblPrEx>
          <w:tblCellMar>
            <w:top w:w="0" w:type="dxa"/>
            <w:left w:w="0" w:type="dxa"/>
            <w:bottom w:w="0" w:type="dxa"/>
            <w:right w:w="0" w:type="dxa"/>
          </w:tblCellMar>
        </w:tblPrEx>
        <w:trPr>
          <w:trHeight w:val="557"/>
        </w:trPr>
        <w:tc>
          <w:tcPr>
            <w:tcW w:w="835" w:type="dxa"/>
            <w:tcBorders>
              <w:top w:val="single" w:sz="4" w:space="0" w:color="auto"/>
              <w:left w:val="single" w:sz="4" w:space="0" w:color="auto"/>
              <w:bottom w:val="nil"/>
              <w:right w:val="nil"/>
            </w:tcBorders>
            <w:shd w:val="clear" w:color="auto" w:fill="FFFFFF"/>
          </w:tcPr>
          <w:p w14:paraId="2CC5EDD6" w14:textId="77777777" w:rsidR="00E3262E" w:rsidRPr="00E3262E" w:rsidRDefault="00E3262E" w:rsidP="00E3262E">
            <w:pPr>
              <w:spacing w:after="0" w:line="240" w:lineRule="auto"/>
              <w:rPr>
                <w:rFonts w:ascii="Courier New" w:eastAsia="Times New Roman" w:hAnsi="Courier New" w:cs="Courier New"/>
                <w:sz w:val="24"/>
                <w:szCs w:val="24"/>
                <w:lang w:eastAsia="ru-RU"/>
              </w:rPr>
            </w:pPr>
            <w:r w:rsidRPr="00E3262E">
              <w:rPr>
                <w:rFonts w:ascii="Times New Roman" w:eastAsia="Times New Roman" w:hAnsi="Times New Roman" w:cs="Times New Roman"/>
                <w:color w:val="000000"/>
                <w:sz w:val="24"/>
                <w:szCs w:val="24"/>
                <w:lang w:eastAsia="ru-RU"/>
              </w:rPr>
              <w:t>№</w:t>
            </w:r>
          </w:p>
        </w:tc>
        <w:tc>
          <w:tcPr>
            <w:tcW w:w="5131" w:type="dxa"/>
            <w:gridSpan w:val="3"/>
            <w:tcBorders>
              <w:top w:val="single" w:sz="4" w:space="0" w:color="auto"/>
              <w:left w:val="single" w:sz="4" w:space="0" w:color="auto"/>
              <w:bottom w:val="nil"/>
              <w:right w:val="nil"/>
            </w:tcBorders>
            <w:shd w:val="clear" w:color="auto" w:fill="FFFFFF"/>
          </w:tcPr>
          <w:p w14:paraId="40420362" w14:textId="77777777" w:rsidR="00E3262E" w:rsidRPr="00E3262E" w:rsidRDefault="00E3262E" w:rsidP="00E3262E">
            <w:pPr>
              <w:spacing w:after="0" w:line="240" w:lineRule="auto"/>
              <w:rPr>
                <w:rFonts w:ascii="Courier New" w:eastAsia="Times New Roman" w:hAnsi="Courier New" w:cs="Courier New"/>
                <w:sz w:val="24"/>
                <w:szCs w:val="24"/>
                <w:lang w:eastAsia="ru-RU"/>
              </w:rPr>
            </w:pPr>
            <w:r w:rsidRPr="00E3262E">
              <w:rPr>
                <w:rFonts w:ascii="Times New Roman" w:eastAsia="Times New Roman" w:hAnsi="Times New Roman" w:cs="Times New Roman"/>
                <w:color w:val="000000"/>
                <w:sz w:val="24"/>
                <w:szCs w:val="24"/>
                <w:lang w:eastAsia="ru-RU"/>
              </w:rPr>
              <w:t>Наименование документа</w:t>
            </w:r>
          </w:p>
        </w:tc>
        <w:tc>
          <w:tcPr>
            <w:tcW w:w="3557" w:type="dxa"/>
            <w:gridSpan w:val="3"/>
            <w:tcBorders>
              <w:top w:val="single" w:sz="4" w:space="0" w:color="auto"/>
              <w:left w:val="single" w:sz="4" w:space="0" w:color="auto"/>
              <w:bottom w:val="nil"/>
              <w:right w:val="nil"/>
            </w:tcBorders>
            <w:shd w:val="clear" w:color="auto" w:fill="FFFFFF"/>
            <w:vAlign w:val="bottom"/>
          </w:tcPr>
          <w:p w14:paraId="3F889BDF" w14:textId="77777777" w:rsidR="00E3262E" w:rsidRPr="00E3262E" w:rsidRDefault="00E3262E" w:rsidP="00E3262E">
            <w:pPr>
              <w:spacing w:after="0" w:line="240" w:lineRule="auto"/>
              <w:rPr>
                <w:rFonts w:ascii="Courier New" w:eastAsia="Times New Roman" w:hAnsi="Courier New" w:cs="Courier New"/>
                <w:sz w:val="24"/>
                <w:szCs w:val="24"/>
                <w:lang w:eastAsia="ru-RU"/>
              </w:rPr>
            </w:pPr>
            <w:r w:rsidRPr="00E3262E">
              <w:rPr>
                <w:rFonts w:ascii="Times New Roman" w:eastAsia="Times New Roman" w:hAnsi="Times New Roman" w:cs="Times New Roman"/>
                <w:color w:val="000000"/>
                <w:sz w:val="24"/>
                <w:szCs w:val="24"/>
                <w:lang w:eastAsia="ru-RU"/>
              </w:rPr>
              <w:t>Наименование</w:t>
            </w:r>
          </w:p>
          <w:p w14:paraId="76D0889C" w14:textId="77777777" w:rsidR="00E3262E" w:rsidRPr="00E3262E" w:rsidRDefault="00E3262E" w:rsidP="00E3262E">
            <w:pPr>
              <w:spacing w:after="0" w:line="240" w:lineRule="auto"/>
              <w:rPr>
                <w:rFonts w:ascii="Courier New" w:eastAsia="Times New Roman" w:hAnsi="Courier New" w:cs="Courier New"/>
                <w:sz w:val="24"/>
                <w:szCs w:val="24"/>
                <w:lang w:eastAsia="ru-RU"/>
              </w:rPr>
            </w:pPr>
            <w:r w:rsidRPr="00E3262E">
              <w:rPr>
                <w:rFonts w:ascii="Times New Roman" w:eastAsia="Times New Roman" w:hAnsi="Times New Roman" w:cs="Times New Roman"/>
                <w:color w:val="000000"/>
                <w:sz w:val="24"/>
                <w:szCs w:val="24"/>
                <w:lang w:eastAsia="ru-RU"/>
              </w:rPr>
              <w:t>прикладываемого документа</w:t>
            </w:r>
          </w:p>
        </w:tc>
        <w:tc>
          <w:tcPr>
            <w:tcW w:w="168" w:type="dxa"/>
            <w:gridSpan w:val="2"/>
            <w:vMerge w:val="restart"/>
            <w:tcBorders>
              <w:top w:val="nil"/>
              <w:left w:val="single" w:sz="4" w:space="0" w:color="auto"/>
              <w:bottom w:val="nil"/>
              <w:right w:val="nil"/>
            </w:tcBorders>
            <w:shd w:val="clear" w:color="auto" w:fill="FFFFFF"/>
          </w:tcPr>
          <w:p w14:paraId="3915B744" w14:textId="77777777" w:rsidR="00E3262E" w:rsidRPr="00E3262E" w:rsidRDefault="00E3262E" w:rsidP="00E3262E">
            <w:pPr>
              <w:spacing w:after="0" w:line="240" w:lineRule="auto"/>
              <w:rPr>
                <w:rFonts w:ascii="Courier New" w:eastAsia="Times New Roman" w:hAnsi="Courier New" w:cs="Courier New"/>
                <w:sz w:val="24"/>
                <w:szCs w:val="24"/>
                <w:lang w:eastAsia="ru-RU"/>
              </w:rPr>
            </w:pPr>
          </w:p>
        </w:tc>
      </w:tr>
      <w:tr w:rsidR="00E3262E" w:rsidRPr="00E3262E" w14:paraId="527D58D3" w14:textId="77777777" w:rsidTr="00E536BC">
        <w:tblPrEx>
          <w:tblCellMar>
            <w:top w:w="0" w:type="dxa"/>
            <w:left w:w="0" w:type="dxa"/>
            <w:bottom w:w="0" w:type="dxa"/>
            <w:right w:w="0" w:type="dxa"/>
          </w:tblCellMar>
        </w:tblPrEx>
        <w:trPr>
          <w:trHeight w:val="581"/>
        </w:trPr>
        <w:tc>
          <w:tcPr>
            <w:tcW w:w="835" w:type="dxa"/>
            <w:tcBorders>
              <w:top w:val="single" w:sz="4" w:space="0" w:color="auto"/>
              <w:left w:val="single" w:sz="4" w:space="0" w:color="auto"/>
              <w:bottom w:val="nil"/>
              <w:right w:val="nil"/>
            </w:tcBorders>
            <w:shd w:val="clear" w:color="auto" w:fill="FFFFFF"/>
          </w:tcPr>
          <w:p w14:paraId="41B97071" w14:textId="77777777" w:rsidR="00E3262E" w:rsidRPr="00E3262E" w:rsidRDefault="00E3262E" w:rsidP="00E3262E">
            <w:pPr>
              <w:spacing w:after="0" w:line="240" w:lineRule="auto"/>
              <w:rPr>
                <w:rFonts w:ascii="Courier New" w:eastAsia="Times New Roman" w:hAnsi="Courier New" w:cs="Courier New"/>
                <w:sz w:val="24"/>
                <w:szCs w:val="24"/>
                <w:lang w:eastAsia="ru-RU"/>
              </w:rPr>
            </w:pPr>
            <w:r w:rsidRPr="00E3262E">
              <w:rPr>
                <w:rFonts w:ascii="Times New Roman" w:eastAsia="Times New Roman" w:hAnsi="Times New Roman" w:cs="Times New Roman"/>
                <w:color w:val="000000"/>
                <w:sz w:val="24"/>
                <w:szCs w:val="24"/>
                <w:lang w:eastAsia="ru-RU"/>
              </w:rPr>
              <w:t>1</w:t>
            </w:r>
          </w:p>
        </w:tc>
        <w:tc>
          <w:tcPr>
            <w:tcW w:w="5131" w:type="dxa"/>
            <w:gridSpan w:val="3"/>
            <w:tcBorders>
              <w:top w:val="single" w:sz="4" w:space="0" w:color="auto"/>
              <w:left w:val="single" w:sz="4" w:space="0" w:color="auto"/>
              <w:bottom w:val="nil"/>
              <w:right w:val="nil"/>
            </w:tcBorders>
            <w:shd w:val="clear" w:color="auto" w:fill="FFFFFF"/>
            <w:vAlign w:val="bottom"/>
          </w:tcPr>
          <w:p w14:paraId="021B8854" w14:textId="77777777" w:rsidR="00E3262E" w:rsidRPr="00E3262E" w:rsidRDefault="00E3262E" w:rsidP="00E3262E">
            <w:pPr>
              <w:spacing w:after="0" w:line="240" w:lineRule="auto"/>
              <w:rPr>
                <w:rFonts w:ascii="Courier New" w:eastAsia="Times New Roman" w:hAnsi="Courier New" w:cs="Courier New"/>
                <w:sz w:val="24"/>
                <w:szCs w:val="24"/>
                <w:lang w:eastAsia="ru-RU"/>
              </w:rPr>
            </w:pPr>
            <w:r w:rsidRPr="00E3262E">
              <w:rPr>
                <w:rFonts w:ascii="Times New Roman" w:eastAsia="Times New Roman" w:hAnsi="Times New Roman" w:cs="Times New Roman"/>
                <w:color w:val="000000"/>
                <w:sz w:val="24"/>
                <w:szCs w:val="24"/>
                <w:lang w:eastAsia="ru-RU"/>
              </w:rPr>
              <w:t>Документ, подтверждающий полномочия представителя</w:t>
            </w:r>
          </w:p>
        </w:tc>
        <w:tc>
          <w:tcPr>
            <w:tcW w:w="3557" w:type="dxa"/>
            <w:gridSpan w:val="3"/>
            <w:tcBorders>
              <w:top w:val="single" w:sz="4" w:space="0" w:color="auto"/>
              <w:left w:val="single" w:sz="4" w:space="0" w:color="auto"/>
              <w:bottom w:val="nil"/>
              <w:right w:val="nil"/>
            </w:tcBorders>
            <w:shd w:val="clear" w:color="auto" w:fill="FFFFFF"/>
          </w:tcPr>
          <w:p w14:paraId="7549B9DB" w14:textId="77777777" w:rsidR="00E3262E" w:rsidRPr="00E3262E" w:rsidRDefault="00E3262E" w:rsidP="00E3262E">
            <w:pPr>
              <w:spacing w:after="0" w:line="240" w:lineRule="auto"/>
              <w:rPr>
                <w:rFonts w:ascii="Courier New" w:eastAsia="Times New Roman" w:hAnsi="Courier New" w:cs="Courier New"/>
                <w:sz w:val="24"/>
                <w:szCs w:val="24"/>
                <w:lang w:eastAsia="ru-RU"/>
              </w:rPr>
            </w:pPr>
          </w:p>
        </w:tc>
        <w:tc>
          <w:tcPr>
            <w:tcW w:w="168" w:type="dxa"/>
            <w:gridSpan w:val="2"/>
            <w:vMerge/>
            <w:tcBorders>
              <w:top w:val="nil"/>
              <w:left w:val="single" w:sz="4" w:space="0" w:color="auto"/>
              <w:bottom w:val="nil"/>
              <w:right w:val="nil"/>
            </w:tcBorders>
            <w:shd w:val="clear" w:color="auto" w:fill="FFFFFF"/>
          </w:tcPr>
          <w:p w14:paraId="286C015F" w14:textId="77777777" w:rsidR="00E3262E" w:rsidRPr="00E3262E" w:rsidRDefault="00E3262E" w:rsidP="00E3262E">
            <w:pPr>
              <w:spacing w:after="0" w:line="240" w:lineRule="auto"/>
              <w:rPr>
                <w:rFonts w:ascii="Courier New" w:eastAsia="Times New Roman" w:hAnsi="Courier New" w:cs="Courier New"/>
                <w:sz w:val="24"/>
                <w:szCs w:val="24"/>
                <w:lang w:eastAsia="ru-RU"/>
              </w:rPr>
            </w:pPr>
          </w:p>
        </w:tc>
      </w:tr>
      <w:tr w:rsidR="00E3262E" w:rsidRPr="00E3262E" w14:paraId="7FF95271" w14:textId="77777777" w:rsidTr="00E536BC">
        <w:tblPrEx>
          <w:tblCellMar>
            <w:top w:w="0" w:type="dxa"/>
            <w:left w:w="0" w:type="dxa"/>
            <w:bottom w:w="0" w:type="dxa"/>
            <w:right w:w="0" w:type="dxa"/>
          </w:tblCellMar>
        </w:tblPrEx>
        <w:trPr>
          <w:trHeight w:val="840"/>
        </w:trPr>
        <w:tc>
          <w:tcPr>
            <w:tcW w:w="835" w:type="dxa"/>
            <w:tcBorders>
              <w:top w:val="single" w:sz="4" w:space="0" w:color="auto"/>
              <w:left w:val="single" w:sz="4" w:space="0" w:color="auto"/>
              <w:bottom w:val="nil"/>
              <w:right w:val="nil"/>
            </w:tcBorders>
            <w:shd w:val="clear" w:color="auto" w:fill="FFFFFF"/>
          </w:tcPr>
          <w:p w14:paraId="2DC58326" w14:textId="77777777" w:rsidR="00E3262E" w:rsidRPr="00E3262E" w:rsidRDefault="00E3262E" w:rsidP="00E3262E">
            <w:pPr>
              <w:spacing w:after="0" w:line="240" w:lineRule="auto"/>
              <w:rPr>
                <w:rFonts w:ascii="Courier New" w:eastAsia="Times New Roman" w:hAnsi="Courier New" w:cs="Courier New"/>
                <w:sz w:val="24"/>
                <w:szCs w:val="24"/>
                <w:lang w:eastAsia="ru-RU"/>
              </w:rPr>
            </w:pPr>
            <w:r w:rsidRPr="00E3262E">
              <w:rPr>
                <w:rFonts w:ascii="Times New Roman" w:eastAsia="Times New Roman" w:hAnsi="Times New Roman" w:cs="Times New Roman"/>
                <w:color w:val="000000"/>
                <w:sz w:val="24"/>
                <w:szCs w:val="24"/>
                <w:lang w:eastAsia="ru-RU"/>
              </w:rPr>
              <w:t>2</w:t>
            </w:r>
          </w:p>
        </w:tc>
        <w:tc>
          <w:tcPr>
            <w:tcW w:w="5131" w:type="dxa"/>
            <w:gridSpan w:val="3"/>
            <w:tcBorders>
              <w:top w:val="single" w:sz="4" w:space="0" w:color="auto"/>
              <w:left w:val="single" w:sz="4" w:space="0" w:color="auto"/>
              <w:bottom w:val="nil"/>
              <w:right w:val="nil"/>
            </w:tcBorders>
            <w:shd w:val="clear" w:color="auto" w:fill="FFFFFF"/>
            <w:vAlign w:val="bottom"/>
          </w:tcPr>
          <w:p w14:paraId="0D45233F" w14:textId="77777777" w:rsidR="00E3262E" w:rsidRPr="00E3262E" w:rsidRDefault="00E3262E" w:rsidP="00E3262E">
            <w:pPr>
              <w:spacing w:after="0" w:line="240" w:lineRule="auto"/>
              <w:rPr>
                <w:rFonts w:ascii="Courier New" w:eastAsia="Times New Roman" w:hAnsi="Courier New" w:cs="Courier New"/>
                <w:sz w:val="24"/>
                <w:szCs w:val="24"/>
                <w:lang w:eastAsia="ru-RU"/>
              </w:rPr>
            </w:pPr>
            <w:r w:rsidRPr="00E3262E">
              <w:rPr>
                <w:rFonts w:ascii="Times New Roman" w:eastAsia="Times New Roman" w:hAnsi="Times New Roman" w:cs="Times New Roman"/>
                <w:color w:val="000000"/>
                <w:sz w:val="24"/>
                <w:szCs w:val="24"/>
                <w:lang w:eastAsia="ru-RU"/>
              </w:rPr>
              <w:t>Схема расположения земельного участка или земельных участков на кадастровом плане территории</w:t>
            </w:r>
          </w:p>
        </w:tc>
        <w:tc>
          <w:tcPr>
            <w:tcW w:w="3557" w:type="dxa"/>
            <w:gridSpan w:val="3"/>
            <w:tcBorders>
              <w:top w:val="single" w:sz="4" w:space="0" w:color="auto"/>
              <w:left w:val="single" w:sz="4" w:space="0" w:color="auto"/>
              <w:bottom w:val="nil"/>
              <w:right w:val="nil"/>
            </w:tcBorders>
            <w:shd w:val="clear" w:color="auto" w:fill="FFFFFF"/>
          </w:tcPr>
          <w:p w14:paraId="3065E494" w14:textId="77777777" w:rsidR="00E3262E" w:rsidRPr="00E3262E" w:rsidRDefault="00E3262E" w:rsidP="00E3262E">
            <w:pPr>
              <w:spacing w:after="0" w:line="240" w:lineRule="auto"/>
              <w:rPr>
                <w:rFonts w:ascii="Courier New" w:eastAsia="Times New Roman" w:hAnsi="Courier New" w:cs="Courier New"/>
                <w:sz w:val="24"/>
                <w:szCs w:val="24"/>
                <w:lang w:eastAsia="ru-RU"/>
              </w:rPr>
            </w:pPr>
          </w:p>
        </w:tc>
        <w:tc>
          <w:tcPr>
            <w:tcW w:w="168" w:type="dxa"/>
            <w:gridSpan w:val="2"/>
            <w:vMerge/>
            <w:tcBorders>
              <w:top w:val="nil"/>
              <w:left w:val="single" w:sz="4" w:space="0" w:color="auto"/>
              <w:bottom w:val="nil"/>
              <w:right w:val="nil"/>
            </w:tcBorders>
            <w:shd w:val="clear" w:color="auto" w:fill="FFFFFF"/>
          </w:tcPr>
          <w:p w14:paraId="4FFEE08D" w14:textId="77777777" w:rsidR="00E3262E" w:rsidRPr="00E3262E" w:rsidRDefault="00E3262E" w:rsidP="00E3262E">
            <w:pPr>
              <w:spacing w:after="0" w:line="240" w:lineRule="auto"/>
              <w:rPr>
                <w:rFonts w:ascii="Courier New" w:eastAsia="Times New Roman" w:hAnsi="Courier New" w:cs="Courier New"/>
                <w:sz w:val="24"/>
                <w:szCs w:val="24"/>
                <w:lang w:eastAsia="ru-RU"/>
              </w:rPr>
            </w:pPr>
          </w:p>
        </w:tc>
      </w:tr>
      <w:tr w:rsidR="00E3262E" w:rsidRPr="00E3262E" w14:paraId="685144DA" w14:textId="77777777" w:rsidTr="00E536BC">
        <w:tblPrEx>
          <w:tblCellMar>
            <w:top w:w="0" w:type="dxa"/>
            <w:left w:w="0" w:type="dxa"/>
            <w:bottom w:w="0" w:type="dxa"/>
            <w:right w:w="0" w:type="dxa"/>
          </w:tblCellMar>
        </w:tblPrEx>
        <w:trPr>
          <w:trHeight w:val="562"/>
        </w:trPr>
        <w:tc>
          <w:tcPr>
            <w:tcW w:w="835" w:type="dxa"/>
            <w:tcBorders>
              <w:top w:val="single" w:sz="4" w:space="0" w:color="auto"/>
              <w:left w:val="single" w:sz="4" w:space="0" w:color="auto"/>
              <w:bottom w:val="nil"/>
              <w:right w:val="nil"/>
            </w:tcBorders>
            <w:shd w:val="clear" w:color="auto" w:fill="FFFFFF"/>
          </w:tcPr>
          <w:p w14:paraId="1ADCB55C" w14:textId="77777777" w:rsidR="00E3262E" w:rsidRPr="00E3262E" w:rsidRDefault="00E3262E" w:rsidP="00E3262E">
            <w:pPr>
              <w:spacing w:after="0" w:line="240" w:lineRule="auto"/>
              <w:rPr>
                <w:rFonts w:ascii="Courier New" w:eastAsia="Times New Roman" w:hAnsi="Courier New" w:cs="Courier New"/>
                <w:sz w:val="24"/>
                <w:szCs w:val="24"/>
                <w:lang w:eastAsia="ru-RU"/>
              </w:rPr>
            </w:pPr>
            <w:r w:rsidRPr="00E3262E">
              <w:rPr>
                <w:rFonts w:ascii="Times New Roman" w:eastAsia="Times New Roman" w:hAnsi="Times New Roman" w:cs="Times New Roman"/>
                <w:color w:val="000000"/>
                <w:sz w:val="24"/>
                <w:szCs w:val="24"/>
                <w:lang w:eastAsia="ru-RU"/>
              </w:rPr>
              <w:t>3</w:t>
            </w:r>
          </w:p>
        </w:tc>
        <w:tc>
          <w:tcPr>
            <w:tcW w:w="5131" w:type="dxa"/>
            <w:gridSpan w:val="3"/>
            <w:tcBorders>
              <w:top w:val="single" w:sz="4" w:space="0" w:color="auto"/>
              <w:left w:val="single" w:sz="4" w:space="0" w:color="auto"/>
              <w:bottom w:val="nil"/>
              <w:right w:val="nil"/>
            </w:tcBorders>
            <w:shd w:val="clear" w:color="auto" w:fill="FFFFFF"/>
            <w:vAlign w:val="bottom"/>
          </w:tcPr>
          <w:p w14:paraId="20264B16" w14:textId="77777777" w:rsidR="00E3262E" w:rsidRPr="00E3262E" w:rsidRDefault="00E3262E" w:rsidP="00E3262E">
            <w:pPr>
              <w:spacing w:after="0" w:line="240" w:lineRule="auto"/>
              <w:rPr>
                <w:rFonts w:ascii="Courier New" w:eastAsia="Times New Roman" w:hAnsi="Courier New" w:cs="Courier New"/>
                <w:sz w:val="24"/>
                <w:szCs w:val="24"/>
                <w:lang w:eastAsia="ru-RU"/>
              </w:rPr>
            </w:pPr>
            <w:r w:rsidRPr="00E3262E">
              <w:rPr>
                <w:rFonts w:ascii="Times New Roman" w:eastAsia="Times New Roman" w:hAnsi="Times New Roman" w:cs="Times New Roman"/>
                <w:color w:val="000000"/>
                <w:sz w:val="24"/>
                <w:szCs w:val="24"/>
                <w:lang w:eastAsia="ru-RU"/>
              </w:rPr>
              <w:t>Правоустанавливающий документ на объект недвижимости</w:t>
            </w:r>
          </w:p>
        </w:tc>
        <w:tc>
          <w:tcPr>
            <w:tcW w:w="3557" w:type="dxa"/>
            <w:gridSpan w:val="3"/>
            <w:tcBorders>
              <w:top w:val="single" w:sz="4" w:space="0" w:color="auto"/>
              <w:left w:val="single" w:sz="4" w:space="0" w:color="auto"/>
              <w:bottom w:val="nil"/>
              <w:right w:val="nil"/>
            </w:tcBorders>
            <w:shd w:val="clear" w:color="auto" w:fill="FFFFFF"/>
          </w:tcPr>
          <w:p w14:paraId="781B5B76" w14:textId="77777777" w:rsidR="00E3262E" w:rsidRPr="00E3262E" w:rsidRDefault="00E3262E" w:rsidP="00E3262E">
            <w:pPr>
              <w:spacing w:after="0" w:line="240" w:lineRule="auto"/>
              <w:rPr>
                <w:rFonts w:ascii="Courier New" w:eastAsia="Times New Roman" w:hAnsi="Courier New" w:cs="Courier New"/>
                <w:sz w:val="24"/>
                <w:szCs w:val="24"/>
                <w:lang w:eastAsia="ru-RU"/>
              </w:rPr>
            </w:pPr>
          </w:p>
        </w:tc>
        <w:tc>
          <w:tcPr>
            <w:tcW w:w="168" w:type="dxa"/>
            <w:gridSpan w:val="2"/>
            <w:vMerge/>
            <w:tcBorders>
              <w:top w:val="nil"/>
              <w:left w:val="single" w:sz="4" w:space="0" w:color="auto"/>
              <w:bottom w:val="nil"/>
              <w:right w:val="nil"/>
            </w:tcBorders>
            <w:shd w:val="clear" w:color="auto" w:fill="FFFFFF"/>
          </w:tcPr>
          <w:p w14:paraId="4C90C137" w14:textId="77777777" w:rsidR="00E3262E" w:rsidRPr="00E3262E" w:rsidRDefault="00E3262E" w:rsidP="00E3262E">
            <w:pPr>
              <w:spacing w:after="0" w:line="240" w:lineRule="auto"/>
              <w:rPr>
                <w:rFonts w:ascii="Courier New" w:eastAsia="Times New Roman" w:hAnsi="Courier New" w:cs="Courier New"/>
                <w:sz w:val="24"/>
                <w:szCs w:val="24"/>
                <w:lang w:eastAsia="ru-RU"/>
              </w:rPr>
            </w:pPr>
          </w:p>
        </w:tc>
      </w:tr>
      <w:tr w:rsidR="00E3262E" w:rsidRPr="00E3262E" w14:paraId="518C0179" w14:textId="77777777" w:rsidTr="00E536BC">
        <w:tblPrEx>
          <w:tblCellMar>
            <w:top w:w="0" w:type="dxa"/>
            <w:left w:w="0" w:type="dxa"/>
            <w:bottom w:w="0" w:type="dxa"/>
            <w:right w:w="0" w:type="dxa"/>
          </w:tblCellMar>
        </w:tblPrEx>
        <w:trPr>
          <w:trHeight w:val="408"/>
        </w:trPr>
        <w:tc>
          <w:tcPr>
            <w:tcW w:w="835" w:type="dxa"/>
            <w:tcBorders>
              <w:top w:val="single" w:sz="4" w:space="0" w:color="auto"/>
              <w:left w:val="single" w:sz="4" w:space="0" w:color="auto"/>
              <w:bottom w:val="nil"/>
              <w:right w:val="nil"/>
            </w:tcBorders>
            <w:shd w:val="clear" w:color="auto" w:fill="FFFFFF"/>
          </w:tcPr>
          <w:p w14:paraId="10CB524A" w14:textId="77777777" w:rsidR="00E3262E" w:rsidRPr="00E3262E" w:rsidRDefault="00E3262E" w:rsidP="00E3262E">
            <w:pPr>
              <w:spacing w:after="0" w:line="240" w:lineRule="auto"/>
              <w:rPr>
                <w:rFonts w:ascii="Courier New" w:eastAsia="Times New Roman" w:hAnsi="Courier New" w:cs="Courier New"/>
                <w:sz w:val="24"/>
                <w:szCs w:val="24"/>
                <w:lang w:eastAsia="ru-RU"/>
              </w:rPr>
            </w:pPr>
            <w:r w:rsidRPr="00E3262E">
              <w:rPr>
                <w:rFonts w:ascii="Times New Roman" w:eastAsia="Times New Roman" w:hAnsi="Times New Roman" w:cs="Times New Roman"/>
                <w:color w:val="000000"/>
                <w:sz w:val="24"/>
                <w:szCs w:val="24"/>
                <w:lang w:eastAsia="ru-RU"/>
              </w:rPr>
              <w:t>4</w:t>
            </w:r>
          </w:p>
        </w:tc>
        <w:tc>
          <w:tcPr>
            <w:tcW w:w="5131" w:type="dxa"/>
            <w:gridSpan w:val="3"/>
            <w:tcBorders>
              <w:top w:val="single" w:sz="4" w:space="0" w:color="auto"/>
              <w:left w:val="single" w:sz="4" w:space="0" w:color="auto"/>
              <w:bottom w:val="nil"/>
              <w:right w:val="nil"/>
            </w:tcBorders>
            <w:shd w:val="clear" w:color="auto" w:fill="FFFFFF"/>
          </w:tcPr>
          <w:p w14:paraId="6320945B" w14:textId="77777777" w:rsidR="00E3262E" w:rsidRPr="00E3262E" w:rsidRDefault="00E3262E" w:rsidP="00E3262E">
            <w:pPr>
              <w:spacing w:after="0" w:line="240" w:lineRule="auto"/>
              <w:rPr>
                <w:rFonts w:ascii="Courier New" w:eastAsia="Times New Roman" w:hAnsi="Courier New" w:cs="Courier New"/>
                <w:sz w:val="24"/>
                <w:szCs w:val="24"/>
                <w:lang w:eastAsia="ru-RU"/>
              </w:rPr>
            </w:pPr>
            <w:r w:rsidRPr="00E3262E">
              <w:rPr>
                <w:rFonts w:ascii="Times New Roman" w:eastAsia="Times New Roman" w:hAnsi="Times New Roman" w:cs="Times New Roman"/>
                <w:color w:val="000000"/>
                <w:sz w:val="24"/>
                <w:szCs w:val="24"/>
                <w:lang w:eastAsia="ru-RU"/>
              </w:rPr>
              <w:t>Согласие залогодержателей</w:t>
            </w:r>
          </w:p>
        </w:tc>
        <w:tc>
          <w:tcPr>
            <w:tcW w:w="3557" w:type="dxa"/>
            <w:gridSpan w:val="3"/>
            <w:tcBorders>
              <w:top w:val="single" w:sz="4" w:space="0" w:color="auto"/>
              <w:left w:val="single" w:sz="4" w:space="0" w:color="auto"/>
              <w:bottom w:val="nil"/>
              <w:right w:val="nil"/>
            </w:tcBorders>
            <w:shd w:val="clear" w:color="auto" w:fill="FFFFFF"/>
          </w:tcPr>
          <w:p w14:paraId="73E85F17" w14:textId="77777777" w:rsidR="00E3262E" w:rsidRPr="00E3262E" w:rsidRDefault="00E3262E" w:rsidP="00E3262E">
            <w:pPr>
              <w:spacing w:after="0" w:line="240" w:lineRule="auto"/>
              <w:rPr>
                <w:rFonts w:ascii="Courier New" w:eastAsia="Times New Roman" w:hAnsi="Courier New" w:cs="Courier New"/>
                <w:sz w:val="24"/>
                <w:szCs w:val="24"/>
                <w:lang w:eastAsia="ru-RU"/>
              </w:rPr>
            </w:pPr>
          </w:p>
        </w:tc>
        <w:tc>
          <w:tcPr>
            <w:tcW w:w="168" w:type="dxa"/>
            <w:gridSpan w:val="2"/>
            <w:vMerge/>
            <w:tcBorders>
              <w:top w:val="nil"/>
              <w:left w:val="single" w:sz="4" w:space="0" w:color="auto"/>
              <w:bottom w:val="nil"/>
              <w:right w:val="nil"/>
            </w:tcBorders>
            <w:shd w:val="clear" w:color="auto" w:fill="FFFFFF"/>
          </w:tcPr>
          <w:p w14:paraId="3494F51C" w14:textId="77777777" w:rsidR="00E3262E" w:rsidRPr="00E3262E" w:rsidRDefault="00E3262E" w:rsidP="00E3262E">
            <w:pPr>
              <w:spacing w:after="0" w:line="240" w:lineRule="auto"/>
              <w:rPr>
                <w:rFonts w:ascii="Courier New" w:eastAsia="Times New Roman" w:hAnsi="Courier New" w:cs="Courier New"/>
                <w:sz w:val="24"/>
                <w:szCs w:val="24"/>
                <w:lang w:eastAsia="ru-RU"/>
              </w:rPr>
            </w:pPr>
          </w:p>
        </w:tc>
      </w:tr>
      <w:tr w:rsidR="00E3262E" w:rsidRPr="00E3262E" w14:paraId="468A6D7D" w14:textId="77777777" w:rsidTr="00E536BC">
        <w:tblPrEx>
          <w:tblCellMar>
            <w:top w:w="0" w:type="dxa"/>
            <w:left w:w="0" w:type="dxa"/>
            <w:bottom w:w="0" w:type="dxa"/>
            <w:right w:w="0" w:type="dxa"/>
          </w:tblCellMar>
        </w:tblPrEx>
        <w:trPr>
          <w:trHeight w:val="422"/>
        </w:trPr>
        <w:tc>
          <w:tcPr>
            <w:tcW w:w="835" w:type="dxa"/>
            <w:tcBorders>
              <w:top w:val="single" w:sz="4" w:space="0" w:color="auto"/>
              <w:left w:val="single" w:sz="4" w:space="0" w:color="auto"/>
              <w:bottom w:val="nil"/>
              <w:right w:val="nil"/>
            </w:tcBorders>
            <w:shd w:val="clear" w:color="auto" w:fill="FFFFFF"/>
          </w:tcPr>
          <w:p w14:paraId="032151AF" w14:textId="77777777" w:rsidR="00E3262E" w:rsidRPr="00E3262E" w:rsidRDefault="00E3262E" w:rsidP="00E3262E">
            <w:pPr>
              <w:spacing w:after="0" w:line="240" w:lineRule="auto"/>
              <w:rPr>
                <w:rFonts w:ascii="Courier New" w:eastAsia="Times New Roman" w:hAnsi="Courier New" w:cs="Courier New"/>
                <w:sz w:val="24"/>
                <w:szCs w:val="24"/>
                <w:lang w:eastAsia="ru-RU"/>
              </w:rPr>
            </w:pPr>
            <w:r w:rsidRPr="00E3262E">
              <w:rPr>
                <w:rFonts w:ascii="Times New Roman" w:eastAsia="Times New Roman" w:hAnsi="Times New Roman" w:cs="Times New Roman"/>
                <w:color w:val="000000"/>
                <w:sz w:val="24"/>
                <w:szCs w:val="24"/>
                <w:lang w:eastAsia="ru-RU"/>
              </w:rPr>
              <w:t>5</w:t>
            </w:r>
          </w:p>
        </w:tc>
        <w:tc>
          <w:tcPr>
            <w:tcW w:w="5131" w:type="dxa"/>
            <w:gridSpan w:val="3"/>
            <w:tcBorders>
              <w:top w:val="single" w:sz="4" w:space="0" w:color="auto"/>
              <w:left w:val="single" w:sz="4" w:space="0" w:color="auto"/>
              <w:bottom w:val="nil"/>
              <w:right w:val="nil"/>
            </w:tcBorders>
            <w:shd w:val="clear" w:color="auto" w:fill="FFFFFF"/>
          </w:tcPr>
          <w:p w14:paraId="30474812" w14:textId="77777777" w:rsidR="00E3262E" w:rsidRPr="00E3262E" w:rsidRDefault="00E3262E" w:rsidP="00E3262E">
            <w:pPr>
              <w:spacing w:after="0" w:line="240" w:lineRule="auto"/>
              <w:rPr>
                <w:rFonts w:ascii="Courier New" w:eastAsia="Times New Roman" w:hAnsi="Courier New" w:cs="Courier New"/>
                <w:sz w:val="24"/>
                <w:szCs w:val="24"/>
                <w:lang w:eastAsia="ru-RU"/>
              </w:rPr>
            </w:pPr>
            <w:r w:rsidRPr="00E3262E">
              <w:rPr>
                <w:rFonts w:ascii="Times New Roman" w:eastAsia="Times New Roman" w:hAnsi="Times New Roman" w:cs="Times New Roman"/>
                <w:color w:val="000000"/>
                <w:sz w:val="24"/>
                <w:szCs w:val="24"/>
                <w:lang w:eastAsia="ru-RU"/>
              </w:rPr>
              <w:t>Согласие землепользователей</w:t>
            </w:r>
          </w:p>
        </w:tc>
        <w:tc>
          <w:tcPr>
            <w:tcW w:w="3557" w:type="dxa"/>
            <w:gridSpan w:val="3"/>
            <w:tcBorders>
              <w:top w:val="single" w:sz="4" w:space="0" w:color="auto"/>
              <w:left w:val="single" w:sz="4" w:space="0" w:color="auto"/>
              <w:bottom w:val="nil"/>
              <w:right w:val="nil"/>
            </w:tcBorders>
            <w:shd w:val="clear" w:color="auto" w:fill="FFFFFF"/>
          </w:tcPr>
          <w:p w14:paraId="39A49570" w14:textId="77777777" w:rsidR="00E3262E" w:rsidRPr="00E3262E" w:rsidRDefault="00E3262E" w:rsidP="00E3262E">
            <w:pPr>
              <w:spacing w:after="0" w:line="240" w:lineRule="auto"/>
              <w:rPr>
                <w:rFonts w:ascii="Courier New" w:eastAsia="Times New Roman" w:hAnsi="Courier New" w:cs="Courier New"/>
                <w:sz w:val="24"/>
                <w:szCs w:val="24"/>
                <w:lang w:eastAsia="ru-RU"/>
              </w:rPr>
            </w:pPr>
          </w:p>
        </w:tc>
        <w:tc>
          <w:tcPr>
            <w:tcW w:w="168" w:type="dxa"/>
            <w:gridSpan w:val="2"/>
            <w:vMerge/>
            <w:tcBorders>
              <w:top w:val="nil"/>
              <w:left w:val="single" w:sz="4" w:space="0" w:color="auto"/>
              <w:bottom w:val="nil"/>
              <w:right w:val="nil"/>
            </w:tcBorders>
            <w:shd w:val="clear" w:color="auto" w:fill="FFFFFF"/>
          </w:tcPr>
          <w:p w14:paraId="7A05AB52" w14:textId="77777777" w:rsidR="00E3262E" w:rsidRPr="00E3262E" w:rsidRDefault="00E3262E" w:rsidP="00E3262E">
            <w:pPr>
              <w:spacing w:after="0" w:line="240" w:lineRule="auto"/>
              <w:rPr>
                <w:rFonts w:ascii="Courier New" w:eastAsia="Times New Roman" w:hAnsi="Courier New" w:cs="Courier New"/>
                <w:sz w:val="24"/>
                <w:szCs w:val="24"/>
                <w:lang w:eastAsia="ru-RU"/>
              </w:rPr>
            </w:pPr>
          </w:p>
        </w:tc>
      </w:tr>
      <w:tr w:rsidR="00E3262E" w:rsidRPr="00E3262E" w14:paraId="7E6AEE9D" w14:textId="77777777" w:rsidTr="00E536BC">
        <w:tblPrEx>
          <w:tblCellMar>
            <w:top w:w="0" w:type="dxa"/>
            <w:left w:w="0" w:type="dxa"/>
            <w:bottom w:w="0" w:type="dxa"/>
            <w:right w:w="0" w:type="dxa"/>
          </w:tblCellMar>
        </w:tblPrEx>
        <w:trPr>
          <w:trHeight w:val="840"/>
        </w:trPr>
        <w:tc>
          <w:tcPr>
            <w:tcW w:w="9523" w:type="dxa"/>
            <w:gridSpan w:val="7"/>
            <w:tcBorders>
              <w:top w:val="single" w:sz="4" w:space="0" w:color="auto"/>
              <w:left w:val="nil"/>
              <w:bottom w:val="nil"/>
              <w:right w:val="nil"/>
            </w:tcBorders>
            <w:shd w:val="clear" w:color="auto" w:fill="FFFFFF"/>
            <w:vAlign w:val="center"/>
          </w:tcPr>
          <w:p w14:paraId="47972243" w14:textId="77777777" w:rsidR="00E3262E" w:rsidRPr="00E3262E" w:rsidRDefault="00E3262E" w:rsidP="00E3262E">
            <w:pPr>
              <w:spacing w:after="0" w:line="240" w:lineRule="auto"/>
              <w:ind w:firstLine="360"/>
              <w:rPr>
                <w:rFonts w:ascii="Courier New" w:eastAsia="Times New Roman" w:hAnsi="Courier New" w:cs="Courier New"/>
                <w:sz w:val="24"/>
                <w:szCs w:val="24"/>
                <w:lang w:eastAsia="ru-RU"/>
              </w:rPr>
            </w:pPr>
            <w:r w:rsidRPr="00E3262E">
              <w:rPr>
                <w:rFonts w:ascii="Times New Roman" w:eastAsia="Times New Roman" w:hAnsi="Times New Roman" w:cs="Times New Roman"/>
                <w:color w:val="000000"/>
                <w:sz w:val="24"/>
                <w:szCs w:val="24"/>
                <w:lang w:eastAsia="ru-RU"/>
              </w:rPr>
              <w:lastRenderedPageBreak/>
              <w:t>Результат предоставления услуги прошу:</w:t>
            </w:r>
          </w:p>
        </w:tc>
        <w:tc>
          <w:tcPr>
            <w:tcW w:w="168" w:type="dxa"/>
            <w:gridSpan w:val="2"/>
            <w:tcBorders>
              <w:top w:val="nil"/>
              <w:left w:val="nil"/>
              <w:bottom w:val="nil"/>
              <w:right w:val="nil"/>
            </w:tcBorders>
            <w:shd w:val="clear" w:color="auto" w:fill="FFFFFF"/>
          </w:tcPr>
          <w:p w14:paraId="0C0A339E" w14:textId="77777777" w:rsidR="00E3262E" w:rsidRPr="00E3262E" w:rsidRDefault="00E3262E" w:rsidP="00E3262E">
            <w:pPr>
              <w:spacing w:after="0" w:line="240" w:lineRule="auto"/>
              <w:rPr>
                <w:rFonts w:ascii="Courier New" w:eastAsia="Times New Roman" w:hAnsi="Courier New" w:cs="Courier New"/>
                <w:sz w:val="24"/>
                <w:szCs w:val="24"/>
                <w:lang w:eastAsia="ru-RU"/>
              </w:rPr>
            </w:pPr>
          </w:p>
        </w:tc>
      </w:tr>
      <w:tr w:rsidR="00E3262E" w:rsidRPr="00E3262E" w14:paraId="197273C9" w14:textId="77777777" w:rsidTr="00E536BC">
        <w:tblPrEx>
          <w:tblCellMar>
            <w:top w:w="0" w:type="dxa"/>
            <w:left w:w="0" w:type="dxa"/>
            <w:bottom w:w="0" w:type="dxa"/>
            <w:right w:w="0" w:type="dxa"/>
          </w:tblCellMar>
        </w:tblPrEx>
        <w:trPr>
          <w:trHeight w:val="446"/>
        </w:trPr>
        <w:tc>
          <w:tcPr>
            <w:tcW w:w="8803" w:type="dxa"/>
            <w:gridSpan w:val="6"/>
            <w:tcBorders>
              <w:top w:val="single" w:sz="4" w:space="0" w:color="auto"/>
              <w:left w:val="single" w:sz="4" w:space="0" w:color="auto"/>
              <w:bottom w:val="single" w:sz="4" w:space="0" w:color="auto"/>
              <w:right w:val="nil"/>
            </w:tcBorders>
            <w:shd w:val="clear" w:color="auto" w:fill="FFFFFF"/>
          </w:tcPr>
          <w:p w14:paraId="67510268" w14:textId="77777777" w:rsidR="00E3262E" w:rsidRPr="00E3262E" w:rsidRDefault="00E3262E" w:rsidP="00E3262E">
            <w:pPr>
              <w:spacing w:after="0" w:line="240" w:lineRule="auto"/>
              <w:ind w:firstLine="360"/>
              <w:rPr>
                <w:rFonts w:ascii="Courier New" w:eastAsia="Times New Roman" w:hAnsi="Courier New" w:cs="Courier New"/>
                <w:sz w:val="24"/>
                <w:szCs w:val="24"/>
                <w:lang w:eastAsia="ru-RU"/>
              </w:rPr>
            </w:pPr>
            <w:r w:rsidRPr="00E3262E">
              <w:rPr>
                <w:rFonts w:ascii="Times New Roman" w:eastAsia="Times New Roman" w:hAnsi="Times New Roman" w:cs="Times New Roman"/>
                <w:color w:val="000000"/>
                <w:sz w:val="24"/>
                <w:szCs w:val="24"/>
                <w:lang w:eastAsia="ru-RU"/>
              </w:rPr>
              <w:t>направить в форме электронного документа в Личный кабинет на</w:t>
            </w:r>
          </w:p>
        </w:tc>
        <w:tc>
          <w:tcPr>
            <w:tcW w:w="720" w:type="dxa"/>
            <w:tcBorders>
              <w:top w:val="single" w:sz="4" w:space="0" w:color="auto"/>
              <w:left w:val="single" w:sz="4" w:space="0" w:color="auto"/>
              <w:bottom w:val="single" w:sz="4" w:space="0" w:color="auto"/>
              <w:right w:val="nil"/>
            </w:tcBorders>
            <w:shd w:val="clear" w:color="auto" w:fill="FFFFFF"/>
          </w:tcPr>
          <w:p w14:paraId="29D635E9" w14:textId="77777777" w:rsidR="00E3262E" w:rsidRPr="00E3262E" w:rsidRDefault="00E3262E" w:rsidP="00E3262E">
            <w:pPr>
              <w:spacing w:after="0" w:line="240" w:lineRule="auto"/>
              <w:rPr>
                <w:rFonts w:ascii="Courier New" w:eastAsia="Times New Roman" w:hAnsi="Courier New" w:cs="Courier New"/>
                <w:sz w:val="24"/>
                <w:szCs w:val="24"/>
                <w:lang w:eastAsia="ru-RU"/>
              </w:rPr>
            </w:pPr>
          </w:p>
        </w:tc>
        <w:tc>
          <w:tcPr>
            <w:tcW w:w="168" w:type="dxa"/>
            <w:gridSpan w:val="2"/>
            <w:tcBorders>
              <w:top w:val="single" w:sz="4" w:space="0" w:color="auto"/>
              <w:left w:val="nil"/>
              <w:bottom w:val="single" w:sz="4" w:space="0" w:color="auto"/>
              <w:right w:val="single" w:sz="4" w:space="0" w:color="auto"/>
            </w:tcBorders>
            <w:shd w:val="clear" w:color="auto" w:fill="FFFFFF"/>
          </w:tcPr>
          <w:p w14:paraId="19DEF53A" w14:textId="77777777" w:rsidR="00E3262E" w:rsidRPr="00E3262E" w:rsidRDefault="00E3262E" w:rsidP="00E3262E">
            <w:pPr>
              <w:spacing w:after="0" w:line="240" w:lineRule="auto"/>
              <w:rPr>
                <w:rFonts w:ascii="Courier New" w:eastAsia="Times New Roman" w:hAnsi="Courier New" w:cs="Courier New"/>
                <w:sz w:val="24"/>
                <w:szCs w:val="24"/>
                <w:lang w:eastAsia="ru-RU"/>
              </w:rPr>
            </w:pPr>
          </w:p>
        </w:tc>
      </w:tr>
      <w:tr w:rsidR="00E536BC" w:rsidRPr="00E536BC" w14:paraId="77571508" w14:textId="77777777" w:rsidTr="00E536BC">
        <w:tblPrEx>
          <w:tblCellMar>
            <w:top w:w="0" w:type="dxa"/>
            <w:left w:w="0" w:type="dxa"/>
            <w:bottom w:w="0" w:type="dxa"/>
            <w:right w:w="0" w:type="dxa"/>
          </w:tblCellMar>
        </w:tblPrEx>
        <w:trPr>
          <w:gridAfter w:val="1"/>
          <w:wAfter w:w="38" w:type="dxa"/>
          <w:trHeight w:val="293"/>
        </w:trPr>
        <w:tc>
          <w:tcPr>
            <w:tcW w:w="8794" w:type="dxa"/>
            <w:gridSpan w:val="5"/>
            <w:tcBorders>
              <w:top w:val="single" w:sz="4" w:space="0" w:color="auto"/>
              <w:left w:val="single" w:sz="4" w:space="0" w:color="auto"/>
              <w:bottom w:val="nil"/>
              <w:right w:val="nil"/>
            </w:tcBorders>
            <w:shd w:val="clear" w:color="auto" w:fill="FFFFFF"/>
            <w:vAlign w:val="bottom"/>
          </w:tcPr>
          <w:p w14:paraId="79EF8FED" w14:textId="77777777" w:rsidR="00E536BC" w:rsidRPr="00E536BC" w:rsidRDefault="00E536BC" w:rsidP="00E536BC">
            <w:pPr>
              <w:spacing w:after="0" w:line="240" w:lineRule="auto"/>
              <w:rPr>
                <w:rFonts w:ascii="Courier New" w:eastAsia="Times New Roman" w:hAnsi="Courier New" w:cs="Courier New"/>
                <w:sz w:val="24"/>
                <w:szCs w:val="24"/>
                <w:lang w:eastAsia="ru-RU"/>
              </w:rPr>
            </w:pPr>
            <w:r w:rsidRPr="00E536BC">
              <w:rPr>
                <w:rFonts w:ascii="Times New Roman" w:eastAsia="Times New Roman" w:hAnsi="Times New Roman" w:cs="Times New Roman"/>
                <w:color w:val="000000"/>
                <w:sz w:val="24"/>
                <w:szCs w:val="24"/>
                <w:lang w:eastAsia="ru-RU"/>
              </w:rPr>
              <w:t>ЕПГУ/РПГУ</w:t>
            </w:r>
          </w:p>
        </w:tc>
        <w:tc>
          <w:tcPr>
            <w:tcW w:w="859" w:type="dxa"/>
            <w:gridSpan w:val="3"/>
            <w:tcBorders>
              <w:top w:val="single" w:sz="4" w:space="0" w:color="auto"/>
              <w:left w:val="single" w:sz="4" w:space="0" w:color="auto"/>
              <w:bottom w:val="nil"/>
              <w:right w:val="single" w:sz="4" w:space="0" w:color="auto"/>
            </w:tcBorders>
            <w:shd w:val="clear" w:color="auto" w:fill="FFFFFF"/>
          </w:tcPr>
          <w:p w14:paraId="767165B0" w14:textId="77777777" w:rsidR="00E536BC" w:rsidRPr="00E536BC" w:rsidRDefault="00E536BC" w:rsidP="00E536BC">
            <w:pPr>
              <w:spacing w:after="0" w:line="240" w:lineRule="auto"/>
              <w:rPr>
                <w:rFonts w:ascii="Courier New" w:eastAsia="Times New Roman" w:hAnsi="Courier New" w:cs="Courier New"/>
                <w:sz w:val="24"/>
                <w:szCs w:val="24"/>
                <w:lang w:eastAsia="ru-RU"/>
              </w:rPr>
            </w:pPr>
          </w:p>
        </w:tc>
      </w:tr>
      <w:tr w:rsidR="00E536BC" w:rsidRPr="00E536BC" w14:paraId="1ABA459C" w14:textId="77777777" w:rsidTr="00E536BC">
        <w:tblPrEx>
          <w:tblCellMar>
            <w:top w:w="0" w:type="dxa"/>
            <w:left w:w="0" w:type="dxa"/>
            <w:bottom w:w="0" w:type="dxa"/>
            <w:right w:w="0" w:type="dxa"/>
          </w:tblCellMar>
        </w:tblPrEx>
        <w:trPr>
          <w:gridAfter w:val="1"/>
          <w:wAfter w:w="38" w:type="dxa"/>
          <w:trHeight w:val="1066"/>
        </w:trPr>
        <w:tc>
          <w:tcPr>
            <w:tcW w:w="8794" w:type="dxa"/>
            <w:gridSpan w:val="5"/>
            <w:tcBorders>
              <w:top w:val="single" w:sz="4" w:space="0" w:color="auto"/>
              <w:left w:val="single" w:sz="4" w:space="0" w:color="auto"/>
              <w:bottom w:val="nil"/>
              <w:right w:val="nil"/>
            </w:tcBorders>
            <w:shd w:val="clear" w:color="auto" w:fill="FFFFFF"/>
          </w:tcPr>
          <w:p w14:paraId="62CEDD19" w14:textId="77777777" w:rsidR="00E536BC" w:rsidRPr="00E536BC" w:rsidRDefault="00E536BC" w:rsidP="00E536BC">
            <w:pPr>
              <w:tabs>
                <w:tab w:val="left" w:leader="underscore" w:pos="8630"/>
              </w:tabs>
              <w:spacing w:after="0" w:line="240" w:lineRule="auto"/>
              <w:ind w:firstLine="360"/>
              <w:rPr>
                <w:rFonts w:ascii="Courier New" w:eastAsia="Times New Roman" w:hAnsi="Courier New" w:cs="Courier New"/>
                <w:sz w:val="24"/>
                <w:szCs w:val="24"/>
                <w:lang w:eastAsia="ru-RU"/>
              </w:rPr>
            </w:pPr>
            <w:r w:rsidRPr="00E536BC">
              <w:rPr>
                <w:rFonts w:ascii="Times New Roman" w:eastAsia="Times New Roman" w:hAnsi="Times New Roman" w:cs="Times New Roman"/>
                <w:color w:val="000000"/>
                <w:sz w:val="24"/>
                <w:szCs w:val="24"/>
                <w:lang w:eastAsia="ru-RU"/>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расположенном по адресу:</w:t>
            </w:r>
            <w:r w:rsidRPr="00E536BC">
              <w:rPr>
                <w:rFonts w:ascii="Times New Roman" w:eastAsia="Times New Roman" w:hAnsi="Times New Roman" w:cs="Times New Roman"/>
                <w:color w:val="000000"/>
                <w:sz w:val="24"/>
                <w:szCs w:val="24"/>
                <w:lang w:eastAsia="ru-RU"/>
              </w:rPr>
              <w:tab/>
            </w:r>
          </w:p>
        </w:tc>
        <w:tc>
          <w:tcPr>
            <w:tcW w:w="859" w:type="dxa"/>
            <w:gridSpan w:val="3"/>
            <w:tcBorders>
              <w:top w:val="single" w:sz="4" w:space="0" w:color="auto"/>
              <w:left w:val="single" w:sz="4" w:space="0" w:color="auto"/>
              <w:bottom w:val="nil"/>
              <w:right w:val="single" w:sz="4" w:space="0" w:color="auto"/>
            </w:tcBorders>
            <w:shd w:val="clear" w:color="auto" w:fill="FFFFFF"/>
          </w:tcPr>
          <w:p w14:paraId="3504F867" w14:textId="77777777" w:rsidR="00E536BC" w:rsidRPr="00E536BC" w:rsidRDefault="00E536BC" w:rsidP="00E536BC">
            <w:pPr>
              <w:spacing w:after="0" w:line="240" w:lineRule="auto"/>
              <w:rPr>
                <w:rFonts w:ascii="Courier New" w:eastAsia="Times New Roman" w:hAnsi="Courier New" w:cs="Courier New"/>
                <w:sz w:val="24"/>
                <w:szCs w:val="24"/>
                <w:lang w:eastAsia="ru-RU"/>
              </w:rPr>
            </w:pPr>
          </w:p>
        </w:tc>
      </w:tr>
      <w:tr w:rsidR="00E536BC" w:rsidRPr="00E536BC" w14:paraId="78331711" w14:textId="77777777" w:rsidTr="00E536BC">
        <w:tblPrEx>
          <w:tblCellMar>
            <w:top w:w="0" w:type="dxa"/>
            <w:left w:w="0" w:type="dxa"/>
            <w:bottom w:w="0" w:type="dxa"/>
            <w:right w:w="0" w:type="dxa"/>
          </w:tblCellMar>
        </w:tblPrEx>
        <w:trPr>
          <w:gridAfter w:val="1"/>
          <w:wAfter w:w="38" w:type="dxa"/>
          <w:trHeight w:val="514"/>
        </w:trPr>
        <w:tc>
          <w:tcPr>
            <w:tcW w:w="8794" w:type="dxa"/>
            <w:gridSpan w:val="5"/>
            <w:tcBorders>
              <w:top w:val="single" w:sz="4" w:space="0" w:color="auto"/>
              <w:left w:val="single" w:sz="4" w:space="0" w:color="auto"/>
              <w:bottom w:val="nil"/>
              <w:right w:val="nil"/>
            </w:tcBorders>
            <w:shd w:val="clear" w:color="auto" w:fill="FFFFFF"/>
          </w:tcPr>
          <w:p w14:paraId="770D425E" w14:textId="77777777" w:rsidR="00E536BC" w:rsidRPr="00E536BC" w:rsidRDefault="00E536BC" w:rsidP="00E536BC">
            <w:pPr>
              <w:tabs>
                <w:tab w:val="left" w:leader="underscore" w:pos="8746"/>
              </w:tabs>
              <w:spacing w:after="0" w:line="240" w:lineRule="auto"/>
              <w:ind w:firstLine="360"/>
              <w:rPr>
                <w:rFonts w:ascii="Courier New" w:eastAsia="Times New Roman" w:hAnsi="Courier New" w:cs="Courier New"/>
                <w:sz w:val="24"/>
                <w:szCs w:val="24"/>
                <w:lang w:eastAsia="ru-RU"/>
              </w:rPr>
            </w:pPr>
            <w:r w:rsidRPr="00E536BC">
              <w:rPr>
                <w:rFonts w:ascii="Times New Roman" w:eastAsia="Times New Roman" w:hAnsi="Times New Roman" w:cs="Times New Roman"/>
                <w:color w:val="000000"/>
                <w:sz w:val="24"/>
                <w:szCs w:val="24"/>
                <w:lang w:eastAsia="ru-RU"/>
              </w:rPr>
              <w:t>направить на бумажном носителе на почтовый адрес:</w:t>
            </w:r>
            <w:r w:rsidRPr="00E536BC">
              <w:rPr>
                <w:rFonts w:ascii="Times New Roman" w:eastAsia="Times New Roman" w:hAnsi="Times New Roman" w:cs="Times New Roman"/>
                <w:color w:val="000000"/>
                <w:sz w:val="24"/>
                <w:szCs w:val="24"/>
                <w:lang w:eastAsia="ru-RU"/>
              </w:rPr>
              <w:tab/>
            </w:r>
          </w:p>
        </w:tc>
        <w:tc>
          <w:tcPr>
            <w:tcW w:w="859" w:type="dxa"/>
            <w:gridSpan w:val="3"/>
            <w:tcBorders>
              <w:top w:val="single" w:sz="4" w:space="0" w:color="auto"/>
              <w:left w:val="single" w:sz="4" w:space="0" w:color="auto"/>
              <w:bottom w:val="nil"/>
              <w:right w:val="single" w:sz="4" w:space="0" w:color="auto"/>
            </w:tcBorders>
            <w:shd w:val="clear" w:color="auto" w:fill="FFFFFF"/>
          </w:tcPr>
          <w:p w14:paraId="52B8020A" w14:textId="77777777" w:rsidR="00E536BC" w:rsidRPr="00E536BC" w:rsidRDefault="00E536BC" w:rsidP="00E536BC">
            <w:pPr>
              <w:spacing w:after="0" w:line="240" w:lineRule="auto"/>
              <w:rPr>
                <w:rFonts w:ascii="Courier New" w:eastAsia="Times New Roman" w:hAnsi="Courier New" w:cs="Courier New"/>
                <w:sz w:val="24"/>
                <w:szCs w:val="24"/>
                <w:lang w:eastAsia="ru-RU"/>
              </w:rPr>
            </w:pPr>
          </w:p>
        </w:tc>
      </w:tr>
      <w:tr w:rsidR="00E536BC" w:rsidRPr="00E536BC" w14:paraId="7CCA06C7" w14:textId="77777777" w:rsidTr="00E536BC">
        <w:tblPrEx>
          <w:tblCellMar>
            <w:top w:w="0" w:type="dxa"/>
            <w:left w:w="0" w:type="dxa"/>
            <w:bottom w:w="0" w:type="dxa"/>
            <w:right w:w="0" w:type="dxa"/>
          </w:tblCellMar>
        </w:tblPrEx>
        <w:trPr>
          <w:gridAfter w:val="1"/>
          <w:wAfter w:w="38" w:type="dxa"/>
          <w:trHeight w:val="480"/>
        </w:trPr>
        <w:tc>
          <w:tcPr>
            <w:tcW w:w="9653" w:type="dxa"/>
            <w:gridSpan w:val="8"/>
            <w:tcBorders>
              <w:top w:val="single" w:sz="4" w:space="0" w:color="auto"/>
              <w:left w:val="single" w:sz="4" w:space="0" w:color="auto"/>
              <w:bottom w:val="single" w:sz="4" w:space="0" w:color="auto"/>
              <w:right w:val="single" w:sz="4" w:space="0" w:color="auto"/>
            </w:tcBorders>
            <w:shd w:val="clear" w:color="auto" w:fill="FFFFFF"/>
          </w:tcPr>
          <w:p w14:paraId="5B08D46B" w14:textId="77777777" w:rsidR="00E536BC" w:rsidRPr="00E536BC" w:rsidRDefault="00E536BC" w:rsidP="00E536BC">
            <w:pPr>
              <w:spacing w:after="0" w:line="240" w:lineRule="auto"/>
              <w:ind w:firstLine="360"/>
              <w:rPr>
                <w:rFonts w:ascii="Courier New" w:eastAsia="Times New Roman" w:hAnsi="Courier New" w:cs="Courier New"/>
                <w:sz w:val="24"/>
                <w:szCs w:val="24"/>
                <w:lang w:eastAsia="ru-RU"/>
              </w:rPr>
            </w:pPr>
            <w:r w:rsidRPr="00E536BC">
              <w:rPr>
                <w:rFonts w:ascii="Times New Roman" w:eastAsia="Times New Roman" w:hAnsi="Times New Roman" w:cs="Times New Roman"/>
                <w:i/>
                <w:iCs/>
                <w:color w:val="000000"/>
                <w:sz w:val="24"/>
                <w:szCs w:val="24"/>
                <w:lang w:eastAsia="ru-RU"/>
              </w:rPr>
              <w:t>Указывается один из перечисленных способов</w:t>
            </w:r>
          </w:p>
        </w:tc>
      </w:tr>
    </w:tbl>
    <w:p w14:paraId="485A68C4" w14:textId="65B1E058" w:rsidR="00C54DA3" w:rsidRDefault="00C54DA3" w:rsidP="00C54DA3">
      <w:pPr>
        <w:pStyle w:val="ac"/>
        <w:autoSpaceDE w:val="0"/>
        <w:autoSpaceDN w:val="0"/>
        <w:adjustRightInd w:val="0"/>
        <w:spacing w:after="0" w:line="240" w:lineRule="auto"/>
        <w:rPr>
          <w:rFonts w:ascii="Times New Roman" w:hAnsi="Times New Roman" w:cs="Times New Roman"/>
          <w:b/>
          <w:bCs/>
          <w:color w:val="000000"/>
          <w:sz w:val="24"/>
          <w:szCs w:val="24"/>
        </w:rPr>
      </w:pPr>
    </w:p>
    <w:p w14:paraId="7100BB72" w14:textId="433DE516" w:rsidR="00113370" w:rsidRPr="00113370" w:rsidRDefault="00113370" w:rsidP="00113370">
      <w:pPr>
        <w:autoSpaceDE w:val="0"/>
        <w:autoSpaceDN w:val="0"/>
        <w:adjustRightInd w:val="0"/>
        <w:spacing w:after="0" w:line="240" w:lineRule="auto"/>
        <w:rPr>
          <w:rFonts w:ascii="Times New Roman" w:hAnsi="Times New Roman" w:cs="Times New Roman"/>
          <w:b/>
          <w:bCs/>
          <w:color w:val="000000"/>
          <w:sz w:val="24"/>
          <w:szCs w:val="24"/>
        </w:rPr>
      </w:pPr>
      <w:r w:rsidRPr="00113370">
        <w:rPr>
          <w:rFonts w:ascii="Times New Roman" w:hAnsi="Times New Roman" w:cs="Times New Roman"/>
          <w:b/>
          <w:bCs/>
          <w:color w:val="000000"/>
          <w:sz w:val="24"/>
          <w:szCs w:val="24"/>
        </w:rPr>
        <w:t>________</w:t>
      </w:r>
      <w:r>
        <w:rPr>
          <w:rFonts w:ascii="Times New Roman" w:hAnsi="Times New Roman" w:cs="Times New Roman"/>
          <w:b/>
          <w:bCs/>
          <w:color w:val="000000"/>
          <w:sz w:val="24"/>
          <w:szCs w:val="24"/>
        </w:rPr>
        <w:t>_____                                                                                   ________________________</w:t>
      </w:r>
    </w:p>
    <w:p w14:paraId="0A65B405" w14:textId="388A4812" w:rsidR="00113370" w:rsidRPr="00113370" w:rsidRDefault="00113370" w:rsidP="00113370">
      <w:pPr>
        <w:tabs>
          <w:tab w:val="left" w:pos="6755"/>
        </w:tabs>
        <w:spacing w:after="0" w:line="240" w:lineRule="auto"/>
        <w:ind w:firstLine="360"/>
        <w:rPr>
          <w:rFonts w:ascii="Courier New" w:eastAsia="Times New Roman" w:hAnsi="Courier New" w:cs="Courier New"/>
          <w:sz w:val="24"/>
          <w:szCs w:val="24"/>
          <w:lang w:eastAsia="ru-RU"/>
        </w:rPr>
      </w:pPr>
      <w:r w:rsidRPr="00113370">
        <w:rPr>
          <w:rFonts w:ascii="Times New Roman" w:eastAsia="Times New Roman" w:hAnsi="Times New Roman" w:cs="Times New Roman"/>
          <w:color w:val="000000"/>
          <w:sz w:val="24"/>
          <w:szCs w:val="24"/>
          <w:lang w:eastAsia="ru-RU"/>
        </w:rPr>
        <w:t>(подпись)</w:t>
      </w:r>
      <w:r w:rsidRPr="00113370">
        <w:rPr>
          <w:rFonts w:ascii="Times New Roman" w:eastAsia="Times New Roman" w:hAnsi="Times New Roman" w:cs="Times New Roman"/>
          <w:color w:val="000000"/>
          <w:sz w:val="24"/>
          <w:szCs w:val="24"/>
          <w:lang w:eastAsia="ru-RU"/>
        </w:rPr>
        <w:tab/>
        <w:t>(фамилия, имя, отчество</w:t>
      </w:r>
      <w:r>
        <w:rPr>
          <w:rFonts w:ascii="Times New Roman" w:eastAsia="Times New Roman" w:hAnsi="Times New Roman" w:cs="Times New Roman"/>
          <w:color w:val="000000"/>
          <w:sz w:val="24"/>
          <w:szCs w:val="24"/>
          <w:lang w:eastAsia="ru-RU"/>
        </w:rPr>
        <w:t>)</w:t>
      </w:r>
    </w:p>
    <w:p w14:paraId="7AB7CEE6" w14:textId="127192AB" w:rsidR="00113370" w:rsidRPr="00113370" w:rsidRDefault="00113370" w:rsidP="00113370">
      <w:pPr>
        <w:spacing w:after="0" w:line="240" w:lineRule="auto"/>
        <w:rPr>
          <w:rFonts w:ascii="Courier New" w:eastAsia="Times New Roman" w:hAnsi="Courier New" w:cs="Courier New"/>
          <w:sz w:val="24"/>
          <w:szCs w:val="24"/>
          <w:lang w:eastAsia="ru-RU"/>
        </w:rPr>
      </w:pPr>
      <w:r>
        <w:rPr>
          <w:rFonts w:ascii="Times New Roman" w:eastAsia="Times New Roman" w:hAnsi="Times New Roman" w:cs="Times New Roman"/>
          <w:color w:val="000000"/>
          <w:sz w:val="24"/>
          <w:szCs w:val="24"/>
          <w:lang w:eastAsia="ru-RU"/>
        </w:rPr>
        <w:t xml:space="preserve">                                                                                                               </w:t>
      </w:r>
      <w:r w:rsidRPr="00113370">
        <w:rPr>
          <w:rFonts w:ascii="Times New Roman" w:eastAsia="Times New Roman" w:hAnsi="Times New Roman" w:cs="Times New Roman"/>
          <w:color w:val="000000"/>
          <w:sz w:val="24"/>
          <w:szCs w:val="24"/>
          <w:lang w:eastAsia="ru-RU"/>
        </w:rPr>
        <w:t xml:space="preserve">(последнее </w:t>
      </w:r>
      <w:r>
        <w:rPr>
          <w:rFonts w:ascii="Times New Roman" w:eastAsia="Times New Roman" w:hAnsi="Times New Roman" w:cs="Times New Roman"/>
          <w:color w:val="000000"/>
          <w:sz w:val="24"/>
          <w:szCs w:val="24"/>
          <w:lang w:eastAsia="ru-RU"/>
        </w:rPr>
        <w:t>–</w:t>
      </w:r>
      <w:r w:rsidRPr="00113370">
        <w:rPr>
          <w:rFonts w:ascii="Times New Roman" w:eastAsia="Times New Roman" w:hAnsi="Times New Roman" w:cs="Times New Roman"/>
          <w:color w:val="000000"/>
          <w:sz w:val="24"/>
          <w:szCs w:val="24"/>
          <w:lang w:eastAsia="ru-RU"/>
        </w:rPr>
        <w:t xml:space="preserve"> при</w:t>
      </w:r>
      <w:r>
        <w:rPr>
          <w:rFonts w:ascii="Times New Roman" w:eastAsia="Times New Roman" w:hAnsi="Times New Roman" w:cs="Times New Roman"/>
          <w:color w:val="000000"/>
          <w:sz w:val="24"/>
          <w:szCs w:val="24"/>
          <w:lang w:eastAsia="ru-RU"/>
        </w:rPr>
        <w:t xml:space="preserve"> наличии)</w:t>
      </w:r>
    </w:p>
    <w:p w14:paraId="4345A228" w14:textId="77777777" w:rsidR="00113370" w:rsidRPr="00113370" w:rsidRDefault="00113370" w:rsidP="00113370">
      <w:pPr>
        <w:spacing w:after="0" w:line="240" w:lineRule="auto"/>
        <w:ind w:firstLine="360"/>
        <w:rPr>
          <w:rFonts w:ascii="Courier New" w:eastAsia="Times New Roman" w:hAnsi="Courier New" w:cs="Courier New"/>
          <w:sz w:val="24"/>
          <w:szCs w:val="24"/>
          <w:lang w:eastAsia="ru-RU"/>
        </w:rPr>
      </w:pPr>
      <w:r w:rsidRPr="00113370">
        <w:rPr>
          <w:rFonts w:ascii="Times New Roman" w:eastAsia="Times New Roman" w:hAnsi="Times New Roman" w:cs="Times New Roman"/>
          <w:color w:val="000000"/>
          <w:sz w:val="24"/>
          <w:szCs w:val="24"/>
          <w:lang w:eastAsia="ru-RU"/>
        </w:rPr>
        <w:t>Дата</w:t>
      </w:r>
    </w:p>
    <w:p w14:paraId="305C9250" w14:textId="77777777" w:rsidR="00E536BC" w:rsidRPr="00C54DA3" w:rsidRDefault="00E536BC" w:rsidP="00C54DA3">
      <w:pPr>
        <w:pStyle w:val="ac"/>
        <w:autoSpaceDE w:val="0"/>
        <w:autoSpaceDN w:val="0"/>
        <w:adjustRightInd w:val="0"/>
        <w:spacing w:after="0" w:line="240" w:lineRule="auto"/>
        <w:rPr>
          <w:rFonts w:ascii="Times New Roman" w:hAnsi="Times New Roman" w:cs="Times New Roman"/>
          <w:b/>
          <w:bCs/>
          <w:color w:val="000000"/>
          <w:sz w:val="24"/>
          <w:szCs w:val="24"/>
        </w:rPr>
      </w:pPr>
    </w:p>
    <w:p w14:paraId="56A5DAAC" w14:textId="77777777" w:rsidR="00C54DA3" w:rsidRPr="005F630C" w:rsidRDefault="00C54DA3" w:rsidP="005F630C">
      <w:pPr>
        <w:pStyle w:val="ac"/>
        <w:autoSpaceDE w:val="0"/>
        <w:autoSpaceDN w:val="0"/>
        <w:adjustRightInd w:val="0"/>
        <w:spacing w:after="0" w:line="240" w:lineRule="auto"/>
        <w:rPr>
          <w:rFonts w:ascii="Times New Roman" w:hAnsi="Times New Roman" w:cs="Times New Roman"/>
          <w:b/>
          <w:bCs/>
          <w:color w:val="000000"/>
          <w:sz w:val="24"/>
          <w:szCs w:val="24"/>
        </w:rPr>
      </w:pPr>
    </w:p>
    <w:p w14:paraId="3087AC80" w14:textId="77777777" w:rsidR="009C2059" w:rsidRPr="009C2059" w:rsidRDefault="009C2059" w:rsidP="009C2059">
      <w:pPr>
        <w:pStyle w:val="ac"/>
        <w:autoSpaceDE w:val="0"/>
        <w:autoSpaceDN w:val="0"/>
        <w:adjustRightInd w:val="0"/>
        <w:spacing w:after="0" w:line="240" w:lineRule="auto"/>
        <w:rPr>
          <w:rFonts w:ascii="Times New Roman" w:hAnsi="Times New Roman" w:cs="Times New Roman"/>
          <w:color w:val="000000"/>
          <w:sz w:val="24"/>
          <w:szCs w:val="24"/>
        </w:rPr>
      </w:pPr>
    </w:p>
    <w:p w14:paraId="03975A29" w14:textId="77777777" w:rsidR="00BD0F04" w:rsidRPr="00B132A9" w:rsidRDefault="00BD0F04" w:rsidP="00B132A9">
      <w:pPr>
        <w:spacing w:after="0"/>
        <w:ind w:firstLine="284"/>
        <w:jc w:val="center"/>
        <w:rPr>
          <w:rFonts w:ascii="Times New Roman" w:hAnsi="Times New Roman" w:cs="Times New Roman"/>
          <w:b/>
          <w:bCs/>
          <w:sz w:val="24"/>
          <w:szCs w:val="24"/>
        </w:rPr>
      </w:pPr>
    </w:p>
    <w:p w14:paraId="530586CD" w14:textId="77777777" w:rsidR="003502F3" w:rsidRPr="002C7076" w:rsidRDefault="003502F3" w:rsidP="00B132A9">
      <w:pPr>
        <w:spacing w:after="0"/>
        <w:ind w:firstLine="284"/>
        <w:jc w:val="right"/>
        <w:rPr>
          <w:rFonts w:ascii="Times New Roman" w:hAnsi="Times New Roman" w:cs="Times New Roman"/>
          <w:sz w:val="24"/>
          <w:szCs w:val="24"/>
        </w:rPr>
      </w:pPr>
    </w:p>
    <w:p w14:paraId="6ECD0B7A" w14:textId="77777777" w:rsidR="00480CE2" w:rsidRDefault="00480CE2" w:rsidP="00480CE2">
      <w:pPr>
        <w:spacing w:after="0" w:line="240" w:lineRule="auto"/>
        <w:jc w:val="right"/>
        <w:rPr>
          <w:rFonts w:ascii="Times New Roman" w:eastAsia="Times New Roman" w:hAnsi="Times New Roman" w:cs="Times New Roman"/>
          <w:b/>
          <w:bCs/>
          <w:color w:val="000000"/>
          <w:sz w:val="24"/>
          <w:szCs w:val="24"/>
          <w:lang w:eastAsia="ru-RU"/>
        </w:rPr>
      </w:pPr>
      <w:r w:rsidRPr="00480CE2">
        <w:rPr>
          <w:rFonts w:ascii="Times New Roman" w:eastAsia="Times New Roman" w:hAnsi="Times New Roman" w:cs="Times New Roman"/>
          <w:b/>
          <w:bCs/>
          <w:color w:val="000000"/>
          <w:sz w:val="24"/>
          <w:szCs w:val="24"/>
          <w:lang w:eastAsia="ru-RU"/>
        </w:rPr>
        <w:t xml:space="preserve">Приложение № 6 к типовому Административному регламенту </w:t>
      </w:r>
    </w:p>
    <w:p w14:paraId="3E8EA46F" w14:textId="73FDE87D" w:rsidR="00480CE2" w:rsidRPr="00480CE2" w:rsidRDefault="00480CE2" w:rsidP="00480CE2">
      <w:pPr>
        <w:spacing w:after="0" w:line="240" w:lineRule="auto"/>
        <w:jc w:val="right"/>
        <w:rPr>
          <w:rFonts w:ascii="Courier New" w:eastAsia="Times New Roman" w:hAnsi="Courier New" w:cs="Courier New"/>
          <w:b/>
          <w:bCs/>
          <w:sz w:val="24"/>
          <w:szCs w:val="24"/>
          <w:lang w:eastAsia="ru-RU"/>
        </w:rPr>
      </w:pPr>
      <w:r w:rsidRPr="00480CE2">
        <w:rPr>
          <w:rFonts w:ascii="Times New Roman" w:eastAsia="Times New Roman" w:hAnsi="Times New Roman" w:cs="Times New Roman"/>
          <w:b/>
          <w:bCs/>
          <w:color w:val="000000"/>
          <w:sz w:val="24"/>
          <w:szCs w:val="24"/>
          <w:lang w:eastAsia="ru-RU"/>
        </w:rPr>
        <w:t>по предоставлению муниципальной услуги</w:t>
      </w:r>
    </w:p>
    <w:p w14:paraId="2E7BBABD" w14:textId="77777777" w:rsidR="00480CE2" w:rsidRDefault="00480CE2" w:rsidP="00480CE2">
      <w:pPr>
        <w:keepNext/>
        <w:keepLines/>
        <w:spacing w:after="0" w:line="240" w:lineRule="auto"/>
        <w:outlineLvl w:val="0"/>
        <w:rPr>
          <w:rFonts w:ascii="Times New Roman" w:eastAsia="Times New Roman" w:hAnsi="Times New Roman" w:cs="Times New Roman"/>
          <w:b/>
          <w:bCs/>
          <w:color w:val="000000"/>
          <w:sz w:val="24"/>
          <w:szCs w:val="24"/>
          <w:lang w:eastAsia="ru-RU"/>
        </w:rPr>
      </w:pPr>
      <w:bookmarkStart w:id="5" w:name="bookmark0"/>
      <w:bookmarkStart w:id="6" w:name="bookmark1"/>
      <w:bookmarkStart w:id="7" w:name="bookmark2"/>
    </w:p>
    <w:p w14:paraId="01471B08" w14:textId="4B3E4221" w:rsidR="00480CE2" w:rsidRPr="00480CE2" w:rsidRDefault="00480CE2" w:rsidP="00480CE2">
      <w:pPr>
        <w:keepNext/>
        <w:keepLines/>
        <w:spacing w:after="0" w:line="240" w:lineRule="auto"/>
        <w:jc w:val="center"/>
        <w:outlineLvl w:val="0"/>
        <w:rPr>
          <w:rFonts w:ascii="Courier New" w:eastAsia="Times New Roman" w:hAnsi="Courier New" w:cs="Courier New"/>
          <w:sz w:val="24"/>
          <w:szCs w:val="24"/>
          <w:lang w:eastAsia="ru-RU"/>
        </w:rPr>
      </w:pPr>
      <w:r w:rsidRPr="00480CE2">
        <w:rPr>
          <w:rFonts w:ascii="Times New Roman" w:eastAsia="Times New Roman" w:hAnsi="Times New Roman" w:cs="Times New Roman"/>
          <w:b/>
          <w:bCs/>
          <w:color w:val="000000"/>
          <w:sz w:val="24"/>
          <w:szCs w:val="24"/>
          <w:lang w:eastAsia="ru-RU"/>
        </w:rPr>
        <w:t>Форма заявления о проведении аукциона</w:t>
      </w:r>
      <w:bookmarkEnd w:id="5"/>
      <w:bookmarkEnd w:id="6"/>
      <w:bookmarkEnd w:id="7"/>
    </w:p>
    <w:p w14:paraId="1FE4BA2E" w14:textId="22E71673" w:rsidR="00480CE2" w:rsidRPr="00480CE2" w:rsidRDefault="00480CE2" w:rsidP="00480CE2">
      <w:pPr>
        <w:spacing w:after="0" w:line="240" w:lineRule="auto"/>
        <w:jc w:val="right"/>
        <w:rPr>
          <w:rFonts w:ascii="Courier New" w:eastAsia="Times New Roman" w:hAnsi="Courier New" w:cs="Courier New"/>
          <w:sz w:val="24"/>
          <w:szCs w:val="24"/>
          <w:lang w:eastAsia="ru-RU"/>
        </w:rPr>
      </w:pPr>
      <w:r w:rsidRPr="00480CE2">
        <w:rPr>
          <w:rFonts w:ascii="Times New Roman" w:eastAsia="Times New Roman" w:hAnsi="Times New Roman" w:cs="Times New Roman"/>
          <w:color w:val="000000"/>
          <w:sz w:val="24"/>
          <w:szCs w:val="24"/>
          <w:lang w:eastAsia="ru-RU"/>
        </w:rPr>
        <w:t>кому:</w:t>
      </w:r>
      <w:r>
        <w:rPr>
          <w:rFonts w:ascii="Times New Roman" w:eastAsia="Times New Roman" w:hAnsi="Times New Roman" w:cs="Times New Roman"/>
          <w:color w:val="000000"/>
          <w:sz w:val="24"/>
          <w:szCs w:val="24"/>
          <w:lang w:eastAsia="ru-RU"/>
        </w:rPr>
        <w:t>___________________________________</w:t>
      </w:r>
    </w:p>
    <w:p w14:paraId="24C73A00" w14:textId="77777777" w:rsidR="00480CE2" w:rsidRPr="00480CE2" w:rsidRDefault="00480CE2" w:rsidP="00480CE2">
      <w:pPr>
        <w:spacing w:after="0" w:line="240" w:lineRule="auto"/>
        <w:jc w:val="right"/>
        <w:rPr>
          <w:rFonts w:ascii="Courier New" w:eastAsia="Times New Roman" w:hAnsi="Courier New" w:cs="Courier New"/>
          <w:sz w:val="24"/>
          <w:szCs w:val="24"/>
          <w:lang w:eastAsia="ru-RU"/>
        </w:rPr>
      </w:pPr>
      <w:r w:rsidRPr="00480CE2">
        <w:rPr>
          <w:rFonts w:ascii="Times New Roman" w:eastAsia="Times New Roman" w:hAnsi="Times New Roman" w:cs="Times New Roman"/>
          <w:i/>
          <w:iCs/>
          <w:color w:val="000000"/>
          <w:sz w:val="24"/>
          <w:szCs w:val="24"/>
          <w:shd w:val="clear" w:color="auto" w:fill="FFFFFF"/>
          <w:lang w:eastAsia="ru-RU"/>
        </w:rPr>
        <w:t>(наименование уполномоченного органа)</w:t>
      </w:r>
    </w:p>
    <w:p w14:paraId="0A08D554" w14:textId="73BA152F" w:rsidR="00480CE2" w:rsidRPr="00480CE2" w:rsidRDefault="00480CE2" w:rsidP="00480CE2">
      <w:pPr>
        <w:spacing w:after="0" w:line="240" w:lineRule="auto"/>
        <w:jc w:val="right"/>
        <w:rPr>
          <w:rFonts w:ascii="Courier New" w:eastAsia="Times New Roman" w:hAnsi="Courier New" w:cs="Courier New"/>
          <w:sz w:val="24"/>
          <w:szCs w:val="24"/>
          <w:lang w:eastAsia="ru-RU"/>
        </w:rPr>
      </w:pPr>
      <w:r w:rsidRPr="00480CE2">
        <w:rPr>
          <w:rFonts w:ascii="Times New Roman" w:eastAsia="Times New Roman" w:hAnsi="Times New Roman" w:cs="Times New Roman"/>
          <w:color w:val="000000"/>
          <w:sz w:val="24"/>
          <w:szCs w:val="24"/>
          <w:lang w:eastAsia="ru-RU"/>
        </w:rPr>
        <w:t>от кого:</w:t>
      </w:r>
      <w:r>
        <w:rPr>
          <w:rFonts w:ascii="Times New Roman" w:eastAsia="Times New Roman" w:hAnsi="Times New Roman" w:cs="Times New Roman"/>
          <w:color w:val="000000"/>
          <w:sz w:val="24"/>
          <w:szCs w:val="24"/>
          <w:lang w:eastAsia="ru-RU"/>
        </w:rPr>
        <w:t>____________________________________________________</w:t>
      </w:r>
    </w:p>
    <w:p w14:paraId="0FEC9FA5" w14:textId="5D1F2A8D" w:rsidR="00480CE2" w:rsidRDefault="00480CE2" w:rsidP="00480CE2">
      <w:pPr>
        <w:spacing w:after="0" w:line="240" w:lineRule="auto"/>
        <w:jc w:val="right"/>
        <w:rPr>
          <w:rFonts w:ascii="Times New Roman" w:eastAsia="Times New Roman" w:hAnsi="Times New Roman" w:cs="Times New Roman"/>
          <w:i/>
          <w:iCs/>
          <w:color w:val="000000"/>
          <w:sz w:val="24"/>
          <w:szCs w:val="24"/>
          <w:lang w:eastAsia="ru-RU"/>
        </w:rPr>
      </w:pPr>
      <w:r w:rsidRPr="00480CE2">
        <w:rPr>
          <w:rFonts w:ascii="Times New Roman" w:eastAsia="Times New Roman" w:hAnsi="Times New Roman" w:cs="Times New Roman"/>
          <w:i/>
          <w:iCs/>
          <w:color w:val="000000"/>
          <w:sz w:val="24"/>
          <w:szCs w:val="24"/>
          <w:lang w:eastAsia="ru-RU"/>
        </w:rPr>
        <w:t>(полное наименование, ИНН, ОГРН юридического лица, ИП)</w:t>
      </w:r>
    </w:p>
    <w:p w14:paraId="0FB03C77" w14:textId="176613E5" w:rsidR="005B5CB5" w:rsidRPr="00480CE2" w:rsidRDefault="005B5CB5" w:rsidP="00480CE2">
      <w:pPr>
        <w:spacing w:after="0" w:line="240" w:lineRule="auto"/>
        <w:jc w:val="right"/>
        <w:rPr>
          <w:rFonts w:ascii="Courier New" w:eastAsia="Times New Roman" w:hAnsi="Courier New" w:cs="Courier New"/>
          <w:sz w:val="24"/>
          <w:szCs w:val="24"/>
          <w:lang w:eastAsia="ru-RU"/>
        </w:rPr>
      </w:pPr>
      <w:r>
        <w:rPr>
          <w:rFonts w:ascii="Times New Roman" w:eastAsia="Times New Roman" w:hAnsi="Times New Roman" w:cs="Times New Roman"/>
          <w:i/>
          <w:iCs/>
          <w:color w:val="000000"/>
          <w:sz w:val="24"/>
          <w:szCs w:val="24"/>
          <w:lang w:eastAsia="ru-RU"/>
        </w:rPr>
        <w:t>__________________________________________________________</w:t>
      </w:r>
    </w:p>
    <w:p w14:paraId="03B5278B" w14:textId="18C8F621" w:rsidR="00480CE2" w:rsidRDefault="00480CE2" w:rsidP="005B5CB5">
      <w:pPr>
        <w:spacing w:after="0" w:line="240" w:lineRule="auto"/>
        <w:jc w:val="right"/>
        <w:rPr>
          <w:rFonts w:ascii="Times New Roman" w:eastAsia="Times New Roman" w:hAnsi="Times New Roman" w:cs="Times New Roman"/>
          <w:i/>
          <w:iCs/>
          <w:color w:val="000000"/>
          <w:sz w:val="24"/>
          <w:szCs w:val="24"/>
          <w:lang w:eastAsia="ru-RU"/>
        </w:rPr>
      </w:pPr>
      <w:r w:rsidRPr="00480CE2">
        <w:rPr>
          <w:rFonts w:ascii="Times New Roman" w:eastAsia="Times New Roman" w:hAnsi="Times New Roman" w:cs="Times New Roman"/>
          <w:i/>
          <w:iCs/>
          <w:color w:val="000000"/>
          <w:sz w:val="24"/>
          <w:szCs w:val="24"/>
          <w:lang w:eastAsia="ru-RU"/>
        </w:rPr>
        <w:t>(контактный телефон, электронная почта, почтовый адрес)</w:t>
      </w:r>
    </w:p>
    <w:p w14:paraId="709701AA" w14:textId="75A81FB4" w:rsidR="005B5CB5" w:rsidRPr="00480CE2" w:rsidRDefault="005B5CB5" w:rsidP="005B5CB5">
      <w:pPr>
        <w:spacing w:after="0" w:line="240" w:lineRule="auto"/>
        <w:jc w:val="right"/>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____________________________________________________________</w:t>
      </w:r>
    </w:p>
    <w:p w14:paraId="4CBD6CEF" w14:textId="77777777" w:rsidR="005B5CB5" w:rsidRDefault="00480CE2" w:rsidP="00480CE2">
      <w:pPr>
        <w:spacing w:after="0" w:line="240" w:lineRule="auto"/>
        <w:jc w:val="right"/>
        <w:rPr>
          <w:rFonts w:ascii="Times New Roman" w:eastAsia="Times New Roman" w:hAnsi="Times New Roman" w:cs="Times New Roman"/>
          <w:i/>
          <w:iCs/>
          <w:color w:val="000000"/>
          <w:sz w:val="24"/>
          <w:szCs w:val="24"/>
          <w:lang w:eastAsia="ru-RU"/>
        </w:rPr>
      </w:pPr>
      <w:r w:rsidRPr="00480CE2">
        <w:rPr>
          <w:rFonts w:ascii="Times New Roman" w:eastAsia="Times New Roman" w:hAnsi="Times New Roman" w:cs="Times New Roman"/>
          <w:i/>
          <w:iCs/>
          <w:color w:val="000000"/>
          <w:sz w:val="24"/>
          <w:szCs w:val="24"/>
          <w:lang w:eastAsia="ru-RU"/>
        </w:rPr>
        <w:t xml:space="preserve">(фамилия, имя, отчество (последнее - при наличии), данные документа, </w:t>
      </w:r>
    </w:p>
    <w:p w14:paraId="099C184C" w14:textId="4F24AAE8" w:rsidR="005B5CB5" w:rsidRDefault="00480CE2" w:rsidP="00480CE2">
      <w:pPr>
        <w:spacing w:after="0" w:line="240" w:lineRule="auto"/>
        <w:jc w:val="right"/>
        <w:rPr>
          <w:rFonts w:ascii="Times New Roman" w:eastAsia="Times New Roman" w:hAnsi="Times New Roman" w:cs="Times New Roman"/>
          <w:i/>
          <w:iCs/>
          <w:color w:val="000000"/>
          <w:sz w:val="24"/>
          <w:szCs w:val="24"/>
          <w:lang w:eastAsia="ru-RU"/>
        </w:rPr>
      </w:pPr>
      <w:r w:rsidRPr="00480CE2">
        <w:rPr>
          <w:rFonts w:ascii="Times New Roman" w:eastAsia="Times New Roman" w:hAnsi="Times New Roman" w:cs="Times New Roman"/>
          <w:i/>
          <w:iCs/>
          <w:color w:val="000000"/>
          <w:sz w:val="24"/>
          <w:szCs w:val="24"/>
          <w:lang w:eastAsia="ru-RU"/>
        </w:rPr>
        <w:t>удостоверяющего</w:t>
      </w:r>
    </w:p>
    <w:p w14:paraId="616C1D1A" w14:textId="77777777" w:rsidR="005B5CB5" w:rsidRDefault="00480CE2" w:rsidP="005B5CB5">
      <w:pPr>
        <w:pBdr>
          <w:bottom w:val="single" w:sz="12" w:space="1" w:color="auto"/>
        </w:pBdr>
        <w:autoSpaceDE w:val="0"/>
        <w:autoSpaceDN w:val="0"/>
        <w:adjustRightInd w:val="0"/>
        <w:spacing w:after="0" w:line="240" w:lineRule="auto"/>
        <w:jc w:val="right"/>
        <w:rPr>
          <w:rFonts w:ascii="Times New Roman" w:eastAsia="Times New Roman" w:hAnsi="Times New Roman" w:cs="Times New Roman"/>
          <w:i/>
          <w:iCs/>
          <w:color w:val="000000"/>
          <w:sz w:val="24"/>
          <w:szCs w:val="24"/>
          <w:lang w:eastAsia="ru-RU"/>
        </w:rPr>
      </w:pPr>
      <w:r w:rsidRPr="00480CE2">
        <w:rPr>
          <w:rFonts w:ascii="Times New Roman" w:eastAsia="Times New Roman" w:hAnsi="Times New Roman" w:cs="Times New Roman"/>
          <w:i/>
          <w:iCs/>
          <w:color w:val="000000"/>
          <w:sz w:val="24"/>
          <w:szCs w:val="24"/>
          <w:lang w:eastAsia="ru-RU"/>
        </w:rPr>
        <w:t xml:space="preserve"> личность, контактный телефон,</w:t>
      </w:r>
    </w:p>
    <w:p w14:paraId="61A5A384" w14:textId="2A7EE6E1" w:rsidR="005B5CB5" w:rsidRDefault="00480CE2" w:rsidP="005B5CB5">
      <w:pPr>
        <w:pBdr>
          <w:bottom w:val="single" w:sz="12" w:space="1" w:color="auto"/>
        </w:pBdr>
        <w:autoSpaceDE w:val="0"/>
        <w:autoSpaceDN w:val="0"/>
        <w:adjustRightInd w:val="0"/>
        <w:spacing w:after="0" w:line="240" w:lineRule="auto"/>
        <w:jc w:val="right"/>
        <w:rPr>
          <w:rFonts w:ascii="Times New Roman" w:hAnsi="Times New Roman" w:cs="Times New Roman"/>
          <w:i/>
          <w:iCs/>
          <w:color w:val="000000"/>
          <w:sz w:val="24"/>
          <w:szCs w:val="24"/>
        </w:rPr>
      </w:pPr>
      <w:r w:rsidRPr="00480CE2">
        <w:rPr>
          <w:rFonts w:ascii="Times New Roman" w:eastAsia="Times New Roman" w:hAnsi="Times New Roman" w:cs="Times New Roman"/>
          <w:i/>
          <w:iCs/>
          <w:color w:val="000000"/>
          <w:sz w:val="24"/>
          <w:szCs w:val="24"/>
          <w:lang w:eastAsia="ru-RU"/>
        </w:rPr>
        <w:t xml:space="preserve"> адрес электронной</w:t>
      </w:r>
      <w:r w:rsidR="005B5CB5">
        <w:rPr>
          <w:rFonts w:ascii="Times New Roman" w:eastAsia="Times New Roman" w:hAnsi="Times New Roman" w:cs="Times New Roman"/>
          <w:i/>
          <w:iCs/>
          <w:color w:val="000000"/>
          <w:sz w:val="24"/>
          <w:szCs w:val="24"/>
          <w:lang w:eastAsia="ru-RU"/>
        </w:rPr>
        <w:t xml:space="preserve"> </w:t>
      </w:r>
      <w:r w:rsidR="005B5CB5" w:rsidRPr="005B5CB5">
        <w:rPr>
          <w:rFonts w:ascii="Times New Roman" w:hAnsi="Times New Roman" w:cs="Times New Roman"/>
          <w:i/>
          <w:iCs/>
          <w:color w:val="000000"/>
          <w:sz w:val="24"/>
          <w:szCs w:val="24"/>
        </w:rPr>
        <w:t xml:space="preserve">почты, </w:t>
      </w:r>
    </w:p>
    <w:p w14:paraId="6361F5AF" w14:textId="77777777" w:rsidR="005B5CB5" w:rsidRDefault="005B5CB5" w:rsidP="005B5CB5">
      <w:pPr>
        <w:pBdr>
          <w:bottom w:val="single" w:sz="12" w:space="1" w:color="auto"/>
        </w:pBdr>
        <w:autoSpaceDE w:val="0"/>
        <w:autoSpaceDN w:val="0"/>
        <w:adjustRightInd w:val="0"/>
        <w:spacing w:after="0" w:line="240" w:lineRule="auto"/>
        <w:jc w:val="right"/>
        <w:rPr>
          <w:rFonts w:ascii="Times New Roman" w:hAnsi="Times New Roman" w:cs="Times New Roman"/>
          <w:i/>
          <w:iCs/>
          <w:color w:val="000000"/>
          <w:sz w:val="24"/>
          <w:szCs w:val="24"/>
        </w:rPr>
      </w:pPr>
      <w:r w:rsidRPr="005B5CB5">
        <w:rPr>
          <w:rFonts w:ascii="Times New Roman" w:hAnsi="Times New Roman" w:cs="Times New Roman"/>
          <w:i/>
          <w:iCs/>
          <w:color w:val="000000"/>
          <w:sz w:val="24"/>
          <w:szCs w:val="24"/>
        </w:rPr>
        <w:t>адрес регистрации, адрес фактического проживания</w:t>
      </w:r>
    </w:p>
    <w:p w14:paraId="4093DF22" w14:textId="0BA566B5" w:rsidR="005B5CB5" w:rsidRDefault="005B5CB5" w:rsidP="005B5CB5">
      <w:pPr>
        <w:pBdr>
          <w:bottom w:val="single" w:sz="12" w:space="1" w:color="auto"/>
        </w:pBdr>
        <w:autoSpaceDE w:val="0"/>
        <w:autoSpaceDN w:val="0"/>
        <w:adjustRightInd w:val="0"/>
        <w:spacing w:after="0" w:line="240" w:lineRule="auto"/>
        <w:jc w:val="right"/>
        <w:rPr>
          <w:rFonts w:ascii="Times New Roman" w:hAnsi="Times New Roman" w:cs="Times New Roman"/>
          <w:i/>
          <w:iCs/>
          <w:color w:val="000000"/>
          <w:sz w:val="24"/>
          <w:szCs w:val="24"/>
        </w:rPr>
      </w:pPr>
      <w:r w:rsidRPr="005B5CB5">
        <w:rPr>
          <w:rFonts w:ascii="Times New Roman" w:hAnsi="Times New Roman" w:cs="Times New Roman"/>
          <w:i/>
          <w:iCs/>
          <w:color w:val="000000"/>
          <w:sz w:val="24"/>
          <w:szCs w:val="24"/>
        </w:rPr>
        <w:t xml:space="preserve"> уполномоченного лица)</w:t>
      </w:r>
    </w:p>
    <w:p w14:paraId="231747A8" w14:textId="77777777" w:rsidR="005B5CB5" w:rsidRDefault="005B5CB5" w:rsidP="005B5CB5">
      <w:pPr>
        <w:pBdr>
          <w:bottom w:val="single" w:sz="12" w:space="1" w:color="auto"/>
        </w:pBdr>
        <w:autoSpaceDE w:val="0"/>
        <w:autoSpaceDN w:val="0"/>
        <w:adjustRightInd w:val="0"/>
        <w:spacing w:after="0" w:line="240" w:lineRule="auto"/>
        <w:rPr>
          <w:rFonts w:ascii="Times New Roman" w:hAnsi="Times New Roman" w:cs="Times New Roman"/>
          <w:i/>
          <w:iCs/>
          <w:color w:val="000000"/>
          <w:sz w:val="24"/>
          <w:szCs w:val="24"/>
        </w:rPr>
      </w:pPr>
    </w:p>
    <w:p w14:paraId="0BD23A9A" w14:textId="3319F6F4" w:rsidR="005B5CB5" w:rsidRPr="005B5CB5" w:rsidRDefault="005B5CB5" w:rsidP="005B5CB5">
      <w:pPr>
        <w:autoSpaceDE w:val="0"/>
        <w:autoSpaceDN w:val="0"/>
        <w:adjustRightInd w:val="0"/>
        <w:spacing w:after="0" w:line="240" w:lineRule="auto"/>
        <w:rPr>
          <w:rFonts w:ascii="Times New Roman" w:hAnsi="Times New Roman" w:cs="Times New Roman"/>
          <w:i/>
          <w:iCs/>
          <w:color w:val="000000"/>
          <w:sz w:val="24"/>
          <w:szCs w:val="24"/>
        </w:rPr>
      </w:pPr>
      <w:r>
        <w:rPr>
          <w:rFonts w:ascii="Times New Roman" w:hAnsi="Times New Roman" w:cs="Times New Roman"/>
          <w:i/>
          <w:iCs/>
          <w:color w:val="000000"/>
          <w:sz w:val="24"/>
          <w:szCs w:val="24"/>
        </w:rPr>
        <w:t>____________________________________________________________________________</w:t>
      </w:r>
    </w:p>
    <w:p w14:paraId="57BAA9DE" w14:textId="03E3FB30" w:rsidR="00480CE2" w:rsidRPr="00480CE2" w:rsidRDefault="00480CE2" w:rsidP="00480CE2">
      <w:pPr>
        <w:spacing w:after="0" w:line="240" w:lineRule="auto"/>
        <w:jc w:val="right"/>
        <w:rPr>
          <w:rFonts w:ascii="Courier New" w:eastAsia="Times New Roman" w:hAnsi="Courier New" w:cs="Courier New"/>
          <w:sz w:val="24"/>
          <w:szCs w:val="24"/>
          <w:lang w:eastAsia="ru-RU"/>
        </w:rPr>
      </w:pPr>
    </w:p>
    <w:p w14:paraId="1E704B12" w14:textId="45E13265" w:rsidR="000E0341" w:rsidRPr="000E0341" w:rsidRDefault="000E0341" w:rsidP="000E0341">
      <w:pPr>
        <w:autoSpaceDE w:val="0"/>
        <w:autoSpaceDN w:val="0"/>
        <w:adjustRightInd w:val="0"/>
        <w:spacing w:after="0" w:line="240" w:lineRule="auto"/>
        <w:jc w:val="right"/>
        <w:rPr>
          <w:rFonts w:ascii="Times New Roman" w:hAnsi="Times New Roman" w:cs="Times New Roman"/>
          <w:i/>
          <w:iCs/>
          <w:color w:val="000000"/>
          <w:sz w:val="24"/>
          <w:szCs w:val="24"/>
        </w:rPr>
      </w:pPr>
      <w:r w:rsidRPr="000E0341">
        <w:rPr>
          <w:rFonts w:ascii="Times New Roman" w:hAnsi="Times New Roman" w:cs="Times New Roman"/>
          <w:i/>
          <w:iCs/>
          <w:color w:val="000000"/>
          <w:sz w:val="24"/>
          <w:szCs w:val="24"/>
        </w:rPr>
        <w:t>(данные представителя заявителя)</w:t>
      </w:r>
    </w:p>
    <w:p w14:paraId="47407551" w14:textId="0EE186BC" w:rsidR="000E0341" w:rsidRPr="000E0341" w:rsidRDefault="000E0341" w:rsidP="000E0341">
      <w:pPr>
        <w:autoSpaceDE w:val="0"/>
        <w:autoSpaceDN w:val="0"/>
        <w:adjustRightInd w:val="0"/>
        <w:spacing w:after="0" w:line="240" w:lineRule="auto"/>
        <w:jc w:val="center"/>
        <w:rPr>
          <w:rFonts w:ascii="Times New Roman" w:hAnsi="Times New Roman" w:cs="Times New Roman"/>
          <w:b/>
          <w:bCs/>
          <w:color w:val="000000"/>
          <w:sz w:val="24"/>
          <w:szCs w:val="24"/>
        </w:rPr>
      </w:pPr>
      <w:r w:rsidRPr="000E0341">
        <w:rPr>
          <w:rFonts w:ascii="Times New Roman" w:hAnsi="Times New Roman" w:cs="Times New Roman"/>
          <w:b/>
          <w:bCs/>
          <w:color w:val="000000"/>
          <w:sz w:val="24"/>
          <w:szCs w:val="24"/>
        </w:rPr>
        <w:t>Заявление об организации аукциона на право заключения договора аренды или купли- продажи земельного участка</w:t>
      </w:r>
    </w:p>
    <w:p w14:paraId="37BE90A7" w14:textId="369DB0FB" w:rsidR="000E0341" w:rsidRDefault="000E0341" w:rsidP="000E0341">
      <w:pPr>
        <w:autoSpaceDE w:val="0"/>
        <w:autoSpaceDN w:val="0"/>
        <w:adjustRightInd w:val="0"/>
        <w:spacing w:after="0" w:line="240" w:lineRule="auto"/>
        <w:rPr>
          <w:rFonts w:ascii="Times New Roman" w:hAnsi="Times New Roman" w:cs="Times New Roman"/>
          <w:color w:val="000000"/>
          <w:sz w:val="24"/>
          <w:szCs w:val="24"/>
        </w:rPr>
      </w:pPr>
      <w:r w:rsidRPr="000E0341">
        <w:rPr>
          <w:rFonts w:ascii="Times New Roman" w:hAnsi="Times New Roman" w:cs="Times New Roman"/>
          <w:color w:val="000000"/>
          <w:sz w:val="24"/>
          <w:szCs w:val="24"/>
        </w:rPr>
        <w:t xml:space="preserve">Прошу организовать аукцион на право заключения договора аренды/купли- продажи земельного участка с целью использования земельного участка </w:t>
      </w:r>
      <w:r>
        <w:rPr>
          <w:rFonts w:ascii="Times New Roman" w:hAnsi="Times New Roman" w:cs="Times New Roman"/>
          <w:color w:val="000000"/>
          <w:sz w:val="24"/>
          <w:szCs w:val="24"/>
        </w:rPr>
        <w:t>___________________________________,</w:t>
      </w:r>
    </w:p>
    <w:p w14:paraId="2242D98A" w14:textId="77777777" w:rsidR="000E0341" w:rsidRDefault="000E0341" w:rsidP="000E0341">
      <w:pPr>
        <w:autoSpaceDE w:val="0"/>
        <w:autoSpaceDN w:val="0"/>
        <w:adjustRightInd w:val="0"/>
        <w:spacing w:after="0" w:line="240" w:lineRule="auto"/>
        <w:rPr>
          <w:rFonts w:ascii="Times New Roman" w:hAnsi="Times New Roman" w:cs="Times New Roman"/>
          <w:i/>
          <w:iCs/>
          <w:color w:val="000000"/>
          <w:sz w:val="24"/>
          <w:szCs w:val="24"/>
        </w:rPr>
      </w:pPr>
      <w:r w:rsidRPr="000E0341">
        <w:rPr>
          <w:rFonts w:ascii="Times New Roman" w:hAnsi="Times New Roman" w:cs="Times New Roman"/>
          <w:i/>
          <w:iCs/>
          <w:color w:val="000000"/>
          <w:sz w:val="24"/>
          <w:szCs w:val="24"/>
        </w:rPr>
        <w:t xml:space="preserve">(цель использования земельного участка)3 </w:t>
      </w:r>
    </w:p>
    <w:p w14:paraId="0ADC5080" w14:textId="5A9B64A0" w:rsidR="000E0341" w:rsidRPr="000E0341" w:rsidRDefault="000E0341" w:rsidP="000E0341">
      <w:pPr>
        <w:autoSpaceDE w:val="0"/>
        <w:autoSpaceDN w:val="0"/>
        <w:adjustRightInd w:val="0"/>
        <w:spacing w:after="0" w:line="240" w:lineRule="auto"/>
        <w:rPr>
          <w:rFonts w:ascii="Times New Roman" w:hAnsi="Times New Roman" w:cs="Times New Roman"/>
          <w:color w:val="000000"/>
          <w:sz w:val="24"/>
          <w:szCs w:val="24"/>
        </w:rPr>
      </w:pPr>
      <w:r w:rsidRPr="000E0341">
        <w:rPr>
          <w:rFonts w:ascii="Times New Roman" w:hAnsi="Times New Roman" w:cs="Times New Roman"/>
          <w:color w:val="000000"/>
          <w:sz w:val="24"/>
          <w:szCs w:val="24"/>
        </w:rPr>
        <w:t>Кадастровый номер земельного участка:</w:t>
      </w:r>
      <w:r>
        <w:rPr>
          <w:rFonts w:ascii="Times New Roman" w:hAnsi="Times New Roman" w:cs="Times New Roman"/>
          <w:color w:val="000000"/>
          <w:sz w:val="24"/>
          <w:szCs w:val="24"/>
        </w:rPr>
        <w:t>__________________________.</w:t>
      </w:r>
    </w:p>
    <w:p w14:paraId="4108FDBD" w14:textId="3D73A365" w:rsidR="000E0341" w:rsidRDefault="000E0341" w:rsidP="000E0341">
      <w:pPr>
        <w:autoSpaceDE w:val="0"/>
        <w:autoSpaceDN w:val="0"/>
        <w:adjustRightInd w:val="0"/>
        <w:spacing w:after="0" w:line="240" w:lineRule="auto"/>
        <w:rPr>
          <w:rFonts w:ascii="Times New Roman" w:hAnsi="Times New Roman" w:cs="Times New Roman"/>
          <w:color w:val="000000"/>
          <w:sz w:val="24"/>
          <w:szCs w:val="24"/>
        </w:rPr>
      </w:pPr>
      <w:r w:rsidRPr="000E0341">
        <w:rPr>
          <w:rFonts w:ascii="Times New Roman" w:hAnsi="Times New Roman" w:cs="Times New Roman"/>
          <w:color w:val="000000"/>
          <w:sz w:val="24"/>
          <w:szCs w:val="24"/>
        </w:rPr>
        <w:t>Дата</w:t>
      </w:r>
    </w:p>
    <w:p w14:paraId="18501E1B" w14:textId="77777777" w:rsidR="000E0341" w:rsidRPr="000E0341" w:rsidRDefault="000E0341" w:rsidP="000E0341">
      <w:pPr>
        <w:autoSpaceDE w:val="0"/>
        <w:autoSpaceDN w:val="0"/>
        <w:adjustRightInd w:val="0"/>
        <w:spacing w:after="0" w:line="240" w:lineRule="auto"/>
        <w:rPr>
          <w:rFonts w:ascii="Times New Roman" w:hAnsi="Times New Roman" w:cs="Times New Roman"/>
          <w:color w:val="000000"/>
          <w:sz w:val="24"/>
          <w:szCs w:val="24"/>
        </w:rPr>
      </w:pPr>
    </w:p>
    <w:p w14:paraId="6794A215" w14:textId="77777777" w:rsidR="000E0341" w:rsidRPr="000E0341" w:rsidRDefault="000E0341" w:rsidP="000E0341">
      <w:pPr>
        <w:autoSpaceDE w:val="0"/>
        <w:autoSpaceDN w:val="0"/>
        <w:adjustRightInd w:val="0"/>
        <w:spacing w:after="0" w:line="240" w:lineRule="auto"/>
        <w:rPr>
          <w:rFonts w:ascii="Times New Roman" w:hAnsi="Times New Roman" w:cs="Times New Roman"/>
          <w:color w:val="000000"/>
          <w:sz w:val="20"/>
          <w:szCs w:val="20"/>
        </w:rPr>
      </w:pPr>
      <w:r>
        <w:rPr>
          <w:rFonts w:ascii="LiberationSerif" w:hAnsi="LiberationSerif" w:cs="LiberationSerif"/>
          <w:color w:val="000000"/>
          <w:sz w:val="14"/>
          <w:szCs w:val="14"/>
        </w:rPr>
        <w:t>3</w:t>
      </w:r>
      <w:r>
        <w:rPr>
          <w:rFonts w:ascii="LiberationSerif" w:hAnsi="LiberationSerif" w:cs="LiberationSerif"/>
          <w:color w:val="000000"/>
          <w:sz w:val="24"/>
          <w:szCs w:val="24"/>
        </w:rPr>
        <w:t xml:space="preserve"> </w:t>
      </w:r>
      <w:r w:rsidRPr="000E0341">
        <w:rPr>
          <w:rFonts w:ascii="Times New Roman" w:hAnsi="Times New Roman" w:cs="Times New Roman"/>
          <w:color w:val="000000"/>
          <w:sz w:val="20"/>
          <w:szCs w:val="20"/>
        </w:rPr>
        <w:t>1.Проведение инженерных изысканий либо капитального или текущего ремонта линейного объекта 2.Осуществление геологического изучения недр</w:t>
      </w:r>
    </w:p>
    <w:p w14:paraId="10FB2131" w14:textId="77777777" w:rsidR="000E0341" w:rsidRDefault="000E0341" w:rsidP="000E0341">
      <w:pPr>
        <w:autoSpaceDE w:val="0"/>
        <w:autoSpaceDN w:val="0"/>
        <w:adjustRightInd w:val="0"/>
        <w:spacing w:after="0" w:line="240" w:lineRule="auto"/>
        <w:rPr>
          <w:rFonts w:ascii="LiberationSerif" w:hAnsi="LiberationSerif" w:cs="LiberationSerif"/>
          <w:color w:val="000000"/>
          <w:sz w:val="24"/>
          <w:szCs w:val="24"/>
        </w:rPr>
      </w:pPr>
    </w:p>
    <w:p w14:paraId="26BE7672" w14:textId="77777777" w:rsidR="00D64BD8" w:rsidRDefault="00D64BD8" w:rsidP="00D64BD8">
      <w:pPr>
        <w:autoSpaceDE w:val="0"/>
        <w:autoSpaceDN w:val="0"/>
        <w:adjustRightInd w:val="0"/>
        <w:spacing w:after="0" w:line="240" w:lineRule="auto"/>
        <w:jc w:val="right"/>
        <w:rPr>
          <w:rFonts w:ascii="Times New Roman" w:hAnsi="Times New Roman" w:cs="Times New Roman"/>
          <w:b/>
          <w:bCs/>
          <w:color w:val="000000"/>
          <w:sz w:val="24"/>
          <w:szCs w:val="24"/>
        </w:rPr>
      </w:pPr>
      <w:r w:rsidRPr="00D64BD8">
        <w:rPr>
          <w:rFonts w:ascii="Times New Roman" w:hAnsi="Times New Roman" w:cs="Times New Roman"/>
          <w:b/>
          <w:bCs/>
          <w:color w:val="000000"/>
          <w:sz w:val="24"/>
          <w:szCs w:val="24"/>
        </w:rPr>
        <w:t xml:space="preserve">Приложение № 7 к типовому Административному </w:t>
      </w:r>
    </w:p>
    <w:p w14:paraId="1185517C" w14:textId="73D2BB58" w:rsidR="00D64BD8" w:rsidRDefault="00D64BD8" w:rsidP="00D64BD8">
      <w:pPr>
        <w:autoSpaceDE w:val="0"/>
        <w:autoSpaceDN w:val="0"/>
        <w:adjustRightInd w:val="0"/>
        <w:spacing w:after="0" w:line="240" w:lineRule="auto"/>
        <w:jc w:val="right"/>
        <w:rPr>
          <w:rFonts w:ascii="Times New Roman" w:hAnsi="Times New Roman" w:cs="Times New Roman"/>
          <w:b/>
          <w:bCs/>
          <w:color w:val="000000"/>
          <w:sz w:val="24"/>
          <w:szCs w:val="24"/>
        </w:rPr>
      </w:pPr>
      <w:r w:rsidRPr="00D64BD8">
        <w:rPr>
          <w:rFonts w:ascii="Times New Roman" w:hAnsi="Times New Roman" w:cs="Times New Roman"/>
          <w:b/>
          <w:bCs/>
          <w:color w:val="000000"/>
          <w:sz w:val="24"/>
          <w:szCs w:val="24"/>
        </w:rPr>
        <w:t>регламенту по предоставлению муниципальной услуги</w:t>
      </w:r>
    </w:p>
    <w:p w14:paraId="766A0731" w14:textId="77777777" w:rsidR="00D64BD8" w:rsidRPr="00D64BD8" w:rsidRDefault="00D64BD8" w:rsidP="00D64BD8">
      <w:pPr>
        <w:autoSpaceDE w:val="0"/>
        <w:autoSpaceDN w:val="0"/>
        <w:adjustRightInd w:val="0"/>
        <w:spacing w:after="0" w:line="240" w:lineRule="auto"/>
        <w:jc w:val="right"/>
        <w:rPr>
          <w:rFonts w:ascii="Times New Roman" w:hAnsi="Times New Roman" w:cs="Times New Roman"/>
          <w:b/>
          <w:bCs/>
          <w:color w:val="000000"/>
          <w:sz w:val="24"/>
          <w:szCs w:val="24"/>
        </w:rPr>
      </w:pPr>
    </w:p>
    <w:p w14:paraId="6DFD055A" w14:textId="77777777" w:rsidR="00D64BD8" w:rsidRDefault="00D64BD8" w:rsidP="00D64BD8">
      <w:pPr>
        <w:autoSpaceDE w:val="0"/>
        <w:autoSpaceDN w:val="0"/>
        <w:adjustRightInd w:val="0"/>
        <w:spacing w:after="0" w:line="240" w:lineRule="auto"/>
        <w:jc w:val="right"/>
        <w:rPr>
          <w:rFonts w:ascii="Times New Roman" w:hAnsi="Times New Roman" w:cs="Times New Roman"/>
          <w:color w:val="000000"/>
          <w:sz w:val="24"/>
          <w:szCs w:val="24"/>
        </w:rPr>
      </w:pPr>
      <w:r w:rsidRPr="00D64BD8">
        <w:rPr>
          <w:rFonts w:ascii="Times New Roman" w:hAnsi="Times New Roman" w:cs="Times New Roman"/>
          <w:color w:val="000000"/>
          <w:sz w:val="24"/>
          <w:szCs w:val="24"/>
        </w:rPr>
        <w:t>кому: (наименование заявителя (фамилия, имя, отчество– для граждан, полное наименование организации, фамилия, имя, отчество руководителя - для юридических лиц),</w:t>
      </w:r>
    </w:p>
    <w:p w14:paraId="4293C303" w14:textId="4387F9C9" w:rsidR="00D64BD8" w:rsidRDefault="00D64BD8" w:rsidP="00D64BD8">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_</w:t>
      </w:r>
      <w:r w:rsidRPr="00D64BD8">
        <w:rPr>
          <w:rFonts w:ascii="Times New Roman" w:hAnsi="Times New Roman" w:cs="Times New Roman"/>
          <w:color w:val="000000"/>
          <w:sz w:val="24"/>
          <w:szCs w:val="24"/>
        </w:rPr>
        <w:t xml:space="preserve"> его почтовый индекс и адрес, телефон, адрес электронной почты)</w:t>
      </w:r>
    </w:p>
    <w:p w14:paraId="528665FE" w14:textId="0903902D" w:rsidR="00D64BD8" w:rsidRDefault="00D64BD8" w:rsidP="00D64BD8">
      <w:pPr>
        <w:autoSpaceDE w:val="0"/>
        <w:autoSpaceDN w:val="0"/>
        <w:adjustRightInd w:val="0"/>
        <w:spacing w:after="0" w:line="240" w:lineRule="auto"/>
        <w:jc w:val="right"/>
        <w:rPr>
          <w:rFonts w:ascii="Times New Roman" w:hAnsi="Times New Roman" w:cs="Times New Roman"/>
          <w:color w:val="000000"/>
          <w:sz w:val="24"/>
          <w:szCs w:val="24"/>
        </w:rPr>
      </w:pPr>
    </w:p>
    <w:p w14:paraId="68BECC16" w14:textId="77777777" w:rsidR="00D64BD8" w:rsidRPr="00D64BD8" w:rsidRDefault="00D64BD8" w:rsidP="00D64BD8">
      <w:pPr>
        <w:autoSpaceDE w:val="0"/>
        <w:autoSpaceDN w:val="0"/>
        <w:adjustRightInd w:val="0"/>
        <w:spacing w:after="0" w:line="240" w:lineRule="auto"/>
        <w:jc w:val="right"/>
        <w:rPr>
          <w:rFonts w:ascii="Times New Roman" w:hAnsi="Times New Roman" w:cs="Times New Roman"/>
          <w:color w:val="000000"/>
          <w:sz w:val="24"/>
          <w:szCs w:val="24"/>
        </w:rPr>
      </w:pPr>
    </w:p>
    <w:p w14:paraId="39AD1013" w14:textId="77777777" w:rsidR="00D64BD8" w:rsidRPr="00D64BD8" w:rsidRDefault="00D64BD8" w:rsidP="00D64BD8">
      <w:pPr>
        <w:autoSpaceDE w:val="0"/>
        <w:autoSpaceDN w:val="0"/>
        <w:adjustRightInd w:val="0"/>
        <w:spacing w:after="0" w:line="240" w:lineRule="auto"/>
        <w:jc w:val="center"/>
        <w:rPr>
          <w:rFonts w:ascii="Times New Roman" w:hAnsi="Times New Roman" w:cs="Times New Roman"/>
          <w:b/>
          <w:bCs/>
          <w:color w:val="000000"/>
          <w:sz w:val="24"/>
          <w:szCs w:val="24"/>
        </w:rPr>
      </w:pPr>
      <w:r w:rsidRPr="00D64BD8">
        <w:rPr>
          <w:rFonts w:ascii="Times New Roman" w:hAnsi="Times New Roman" w:cs="Times New Roman"/>
          <w:b/>
          <w:bCs/>
          <w:color w:val="000000"/>
          <w:sz w:val="24"/>
          <w:szCs w:val="24"/>
        </w:rPr>
        <w:t>РЕШЕНИЕ</w:t>
      </w:r>
    </w:p>
    <w:p w14:paraId="27CF2D91" w14:textId="10B653DA" w:rsidR="00D64BD8" w:rsidRDefault="00D64BD8" w:rsidP="00D64BD8">
      <w:pPr>
        <w:autoSpaceDE w:val="0"/>
        <w:autoSpaceDN w:val="0"/>
        <w:adjustRightInd w:val="0"/>
        <w:spacing w:after="0" w:line="240" w:lineRule="auto"/>
        <w:jc w:val="right"/>
        <w:rPr>
          <w:rFonts w:ascii="Times New Roman" w:hAnsi="Times New Roman" w:cs="Times New Roman"/>
          <w:b/>
          <w:bCs/>
          <w:color w:val="000000"/>
          <w:sz w:val="24"/>
          <w:szCs w:val="24"/>
        </w:rPr>
      </w:pPr>
      <w:r w:rsidRPr="00D64BD8">
        <w:rPr>
          <w:rFonts w:ascii="Times New Roman" w:hAnsi="Times New Roman" w:cs="Times New Roman"/>
          <w:b/>
          <w:bCs/>
          <w:color w:val="000000"/>
          <w:sz w:val="24"/>
          <w:szCs w:val="24"/>
        </w:rPr>
        <w:t xml:space="preserve">об отказе в приеме документов, необходимых для предоставления услуги </w:t>
      </w:r>
    </w:p>
    <w:p w14:paraId="3DBB927C" w14:textId="77777777" w:rsidR="00D64BD8" w:rsidRDefault="00D64BD8" w:rsidP="00D64BD8">
      <w:pPr>
        <w:autoSpaceDE w:val="0"/>
        <w:autoSpaceDN w:val="0"/>
        <w:adjustRightInd w:val="0"/>
        <w:spacing w:after="0" w:line="240" w:lineRule="auto"/>
        <w:jc w:val="right"/>
        <w:rPr>
          <w:rFonts w:ascii="Times New Roman" w:hAnsi="Times New Roman" w:cs="Times New Roman"/>
          <w:b/>
          <w:bCs/>
          <w:color w:val="000000"/>
          <w:sz w:val="24"/>
          <w:szCs w:val="24"/>
        </w:rPr>
      </w:pPr>
    </w:p>
    <w:p w14:paraId="5820E57C" w14:textId="77777777" w:rsidR="00D64BD8" w:rsidRDefault="00D64BD8" w:rsidP="00D64BD8">
      <w:pPr>
        <w:autoSpaceDE w:val="0"/>
        <w:autoSpaceDN w:val="0"/>
        <w:adjustRightInd w:val="0"/>
        <w:spacing w:after="0" w:line="240" w:lineRule="auto"/>
        <w:rPr>
          <w:rFonts w:ascii="Times New Roman" w:hAnsi="Times New Roman" w:cs="Times New Roman"/>
          <w:color w:val="000000"/>
          <w:sz w:val="24"/>
          <w:szCs w:val="24"/>
        </w:rPr>
      </w:pPr>
      <w:r w:rsidRPr="00D64BD8">
        <w:rPr>
          <w:rFonts w:ascii="Times New Roman" w:hAnsi="Times New Roman" w:cs="Times New Roman"/>
          <w:color w:val="000000"/>
          <w:sz w:val="24"/>
          <w:szCs w:val="24"/>
        </w:rPr>
        <w:t>В приеме     документов,     необходимых   для   предоставления     услуги:</w:t>
      </w:r>
      <w:r>
        <w:rPr>
          <w:rFonts w:ascii="Times New Roman" w:hAnsi="Times New Roman" w:cs="Times New Roman"/>
          <w:color w:val="000000"/>
          <w:sz w:val="24"/>
          <w:szCs w:val="24"/>
        </w:rPr>
        <w:t xml:space="preserve"> ________________________________________________________________</w:t>
      </w:r>
      <w:r w:rsidRPr="00D64BD8">
        <w:rPr>
          <w:rFonts w:ascii="Times New Roman" w:hAnsi="Times New Roman" w:cs="Times New Roman"/>
          <w:color w:val="000000"/>
          <w:sz w:val="24"/>
          <w:szCs w:val="24"/>
        </w:rPr>
        <w:t xml:space="preserve"> , </w:t>
      </w:r>
    </w:p>
    <w:p w14:paraId="3F4E7568" w14:textId="3678ECCB" w:rsidR="00D64BD8" w:rsidRPr="00D64BD8" w:rsidRDefault="00D64BD8" w:rsidP="00D64BD8">
      <w:pPr>
        <w:autoSpaceDE w:val="0"/>
        <w:autoSpaceDN w:val="0"/>
        <w:adjustRightInd w:val="0"/>
        <w:spacing w:after="0" w:line="240" w:lineRule="auto"/>
        <w:jc w:val="right"/>
        <w:rPr>
          <w:rFonts w:ascii="Times New Roman" w:hAnsi="Times New Roman" w:cs="Times New Roman"/>
          <w:color w:val="000000"/>
          <w:sz w:val="24"/>
          <w:szCs w:val="24"/>
        </w:rPr>
      </w:pPr>
      <w:r w:rsidRPr="00D64BD8">
        <w:rPr>
          <w:rFonts w:ascii="Times New Roman" w:hAnsi="Times New Roman" w:cs="Times New Roman"/>
          <w:color w:val="000000"/>
          <w:sz w:val="24"/>
          <w:szCs w:val="24"/>
        </w:rPr>
        <w:t>Вам отказано по</w:t>
      </w:r>
    </w:p>
    <w:p w14:paraId="3FFADBB7" w14:textId="4127034C" w:rsidR="00D64BD8" w:rsidRPr="00D64BD8" w:rsidRDefault="00D64BD8" w:rsidP="00D64BD8">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____________________________________________________________________________</w:t>
      </w:r>
    </w:p>
    <w:p w14:paraId="4B1F17A0" w14:textId="77777777" w:rsidR="00011224" w:rsidRDefault="00D64BD8" w:rsidP="00D64BD8">
      <w:pPr>
        <w:autoSpaceDE w:val="0"/>
        <w:autoSpaceDN w:val="0"/>
        <w:adjustRightInd w:val="0"/>
        <w:spacing w:after="0" w:line="240" w:lineRule="auto"/>
        <w:jc w:val="right"/>
        <w:rPr>
          <w:rFonts w:ascii="Times New Roman" w:hAnsi="Times New Roman" w:cs="Times New Roman"/>
          <w:color w:val="000000"/>
          <w:sz w:val="24"/>
          <w:szCs w:val="24"/>
        </w:rPr>
      </w:pPr>
      <w:r w:rsidRPr="00D64BD8">
        <w:rPr>
          <w:rFonts w:ascii="Times New Roman" w:hAnsi="Times New Roman" w:cs="Times New Roman"/>
          <w:color w:val="000000"/>
          <w:sz w:val="24"/>
          <w:szCs w:val="24"/>
        </w:rPr>
        <w:t xml:space="preserve">(наименование услуги) следующим основаниям: </w:t>
      </w:r>
    </w:p>
    <w:p w14:paraId="05D89BF6" w14:textId="77777777" w:rsidR="00011224" w:rsidRDefault="00D64BD8" w:rsidP="00011224">
      <w:pPr>
        <w:autoSpaceDE w:val="0"/>
        <w:autoSpaceDN w:val="0"/>
        <w:adjustRightInd w:val="0"/>
        <w:spacing w:after="0" w:line="240" w:lineRule="auto"/>
        <w:rPr>
          <w:rFonts w:ascii="Times New Roman" w:hAnsi="Times New Roman" w:cs="Times New Roman"/>
          <w:color w:val="000000"/>
          <w:sz w:val="24"/>
          <w:szCs w:val="24"/>
        </w:rPr>
      </w:pPr>
      <w:r w:rsidRPr="00D64BD8">
        <w:rPr>
          <w:rFonts w:ascii="Times New Roman" w:hAnsi="Times New Roman" w:cs="Times New Roman"/>
          <w:color w:val="000000"/>
          <w:sz w:val="24"/>
          <w:szCs w:val="24"/>
        </w:rPr>
        <w:t xml:space="preserve">1. Неполное заполнение полей в форме заявления, в том числе в интерактивной форме заявления на ЕПГУ; </w:t>
      </w:r>
    </w:p>
    <w:p w14:paraId="7C8E1B76" w14:textId="77777777" w:rsidR="00011224" w:rsidRDefault="00D64BD8" w:rsidP="00011224">
      <w:pPr>
        <w:autoSpaceDE w:val="0"/>
        <w:autoSpaceDN w:val="0"/>
        <w:adjustRightInd w:val="0"/>
        <w:spacing w:after="0" w:line="240" w:lineRule="auto"/>
        <w:rPr>
          <w:rFonts w:ascii="Times New Roman" w:hAnsi="Times New Roman" w:cs="Times New Roman"/>
          <w:color w:val="000000"/>
          <w:sz w:val="24"/>
          <w:szCs w:val="24"/>
        </w:rPr>
      </w:pPr>
      <w:r w:rsidRPr="00D64BD8">
        <w:rPr>
          <w:rFonts w:ascii="Times New Roman" w:hAnsi="Times New Roman" w:cs="Times New Roman"/>
          <w:color w:val="000000"/>
          <w:sz w:val="24"/>
          <w:szCs w:val="24"/>
        </w:rPr>
        <w:t xml:space="preserve">2.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14:paraId="5C3E7B0B" w14:textId="77777777" w:rsidR="00011224" w:rsidRDefault="00D64BD8" w:rsidP="00011224">
      <w:pPr>
        <w:autoSpaceDE w:val="0"/>
        <w:autoSpaceDN w:val="0"/>
        <w:adjustRightInd w:val="0"/>
        <w:spacing w:after="0" w:line="240" w:lineRule="auto"/>
        <w:rPr>
          <w:rFonts w:ascii="Times New Roman" w:hAnsi="Times New Roman" w:cs="Times New Roman"/>
          <w:color w:val="000000"/>
          <w:sz w:val="24"/>
          <w:szCs w:val="24"/>
        </w:rPr>
      </w:pPr>
      <w:r w:rsidRPr="00D64BD8">
        <w:rPr>
          <w:rFonts w:ascii="Times New Roman" w:hAnsi="Times New Roman" w:cs="Times New Roman"/>
          <w:color w:val="000000"/>
          <w:sz w:val="24"/>
          <w:szCs w:val="24"/>
        </w:rPr>
        <w:t xml:space="preserve">3. Представление неполного комплекта документов; </w:t>
      </w:r>
    </w:p>
    <w:p w14:paraId="6A5F0B72" w14:textId="77777777" w:rsidR="00011224" w:rsidRDefault="00D64BD8" w:rsidP="00011224">
      <w:pPr>
        <w:autoSpaceDE w:val="0"/>
        <w:autoSpaceDN w:val="0"/>
        <w:adjustRightInd w:val="0"/>
        <w:spacing w:after="0" w:line="240" w:lineRule="auto"/>
        <w:rPr>
          <w:rFonts w:ascii="Times New Roman" w:hAnsi="Times New Roman" w:cs="Times New Roman"/>
          <w:color w:val="000000"/>
          <w:sz w:val="24"/>
          <w:szCs w:val="24"/>
        </w:rPr>
      </w:pPr>
      <w:r w:rsidRPr="00D64BD8">
        <w:rPr>
          <w:rFonts w:ascii="Times New Roman" w:hAnsi="Times New Roman" w:cs="Times New Roman"/>
          <w:color w:val="000000"/>
          <w:sz w:val="24"/>
          <w:szCs w:val="24"/>
        </w:rPr>
        <w:t xml:space="preserve">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14:paraId="4D682BAE" w14:textId="77777777" w:rsidR="00011224" w:rsidRDefault="00D64BD8" w:rsidP="00011224">
      <w:pPr>
        <w:autoSpaceDE w:val="0"/>
        <w:autoSpaceDN w:val="0"/>
        <w:adjustRightInd w:val="0"/>
        <w:spacing w:after="0" w:line="240" w:lineRule="auto"/>
        <w:rPr>
          <w:rFonts w:ascii="Times New Roman" w:hAnsi="Times New Roman" w:cs="Times New Roman"/>
          <w:color w:val="000000"/>
          <w:sz w:val="24"/>
          <w:szCs w:val="24"/>
        </w:rPr>
      </w:pPr>
      <w:r w:rsidRPr="00D64BD8">
        <w:rPr>
          <w:rFonts w:ascii="Times New Roman" w:hAnsi="Times New Roman" w:cs="Times New Roman"/>
          <w:color w:val="000000"/>
          <w:sz w:val="24"/>
          <w:szCs w:val="24"/>
        </w:rPr>
        <w:t xml:space="preserve">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014BB306" w14:textId="77777777" w:rsidR="00011224" w:rsidRDefault="00D64BD8" w:rsidP="00011224">
      <w:pPr>
        <w:autoSpaceDE w:val="0"/>
        <w:autoSpaceDN w:val="0"/>
        <w:adjustRightInd w:val="0"/>
        <w:spacing w:after="0" w:line="240" w:lineRule="auto"/>
        <w:rPr>
          <w:rFonts w:ascii="Times New Roman" w:hAnsi="Times New Roman" w:cs="Times New Roman"/>
          <w:color w:val="000000"/>
          <w:sz w:val="24"/>
          <w:szCs w:val="24"/>
        </w:rPr>
      </w:pPr>
      <w:r w:rsidRPr="00D64BD8">
        <w:rPr>
          <w:rFonts w:ascii="Times New Roman" w:hAnsi="Times New Roman" w:cs="Times New Roman"/>
          <w:color w:val="000000"/>
          <w:sz w:val="24"/>
          <w:szCs w:val="24"/>
        </w:rPr>
        <w:t xml:space="preserve">6.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14:paraId="654402A8" w14:textId="77777777" w:rsidR="00011224" w:rsidRDefault="00D64BD8" w:rsidP="00011224">
      <w:pPr>
        <w:autoSpaceDE w:val="0"/>
        <w:autoSpaceDN w:val="0"/>
        <w:adjustRightInd w:val="0"/>
        <w:spacing w:after="0" w:line="240" w:lineRule="auto"/>
        <w:rPr>
          <w:rFonts w:ascii="Times New Roman" w:hAnsi="Times New Roman" w:cs="Times New Roman"/>
          <w:color w:val="000000"/>
          <w:sz w:val="24"/>
          <w:szCs w:val="24"/>
        </w:rPr>
      </w:pPr>
      <w:r w:rsidRPr="00D64BD8">
        <w:rPr>
          <w:rFonts w:ascii="Times New Roman" w:hAnsi="Times New Roman" w:cs="Times New Roman"/>
          <w:color w:val="000000"/>
          <w:sz w:val="24"/>
          <w:szCs w:val="24"/>
        </w:rPr>
        <w:t xml:space="preserve">7. Наличие противоречивых сведений в заявлении и приложенных к нему документах; </w:t>
      </w:r>
    </w:p>
    <w:p w14:paraId="15CBD985" w14:textId="501F8BD3" w:rsidR="00D64BD8" w:rsidRPr="00D64BD8" w:rsidRDefault="00D64BD8" w:rsidP="00011224">
      <w:pPr>
        <w:autoSpaceDE w:val="0"/>
        <w:autoSpaceDN w:val="0"/>
        <w:adjustRightInd w:val="0"/>
        <w:spacing w:after="0" w:line="240" w:lineRule="auto"/>
        <w:rPr>
          <w:rFonts w:ascii="Times New Roman" w:hAnsi="Times New Roman" w:cs="Times New Roman"/>
          <w:color w:val="000000"/>
          <w:sz w:val="24"/>
          <w:szCs w:val="24"/>
        </w:rPr>
      </w:pPr>
      <w:r w:rsidRPr="00D64BD8">
        <w:rPr>
          <w:rFonts w:ascii="Times New Roman" w:hAnsi="Times New Roman" w:cs="Times New Roman"/>
          <w:color w:val="000000"/>
          <w:sz w:val="24"/>
          <w:szCs w:val="24"/>
        </w:rPr>
        <w:t>8. Заявление подано в орган местного самоуправления, в полномочия которых не входит предоставление услуги. Дополнительная информация:</w:t>
      </w:r>
      <w:r w:rsidRPr="00D64BD8">
        <w:rPr>
          <w:rFonts w:ascii="Times New Roman" w:hAnsi="Times New Roman" w:cs="Times New Roman"/>
          <w:color w:val="000000"/>
          <w:sz w:val="24"/>
          <w:szCs w:val="24"/>
          <w:u w:val="single"/>
        </w:rPr>
        <w:t xml:space="preserve">                            </w:t>
      </w:r>
      <w:r w:rsidRPr="00D64BD8">
        <w:rPr>
          <w:rFonts w:ascii="Times New Roman" w:hAnsi="Times New Roman" w:cs="Times New Roman"/>
          <w:color w:val="000000"/>
          <w:sz w:val="24"/>
          <w:szCs w:val="24"/>
        </w:rPr>
        <w:t>.</w:t>
      </w:r>
    </w:p>
    <w:p w14:paraId="48647538" w14:textId="77777777" w:rsidR="00D64BD8" w:rsidRPr="00D64BD8" w:rsidRDefault="00D64BD8" w:rsidP="00011224">
      <w:pPr>
        <w:autoSpaceDE w:val="0"/>
        <w:autoSpaceDN w:val="0"/>
        <w:adjustRightInd w:val="0"/>
        <w:spacing w:after="0" w:line="240" w:lineRule="auto"/>
        <w:rPr>
          <w:rFonts w:ascii="Times New Roman" w:hAnsi="Times New Roman" w:cs="Times New Roman"/>
          <w:color w:val="000000"/>
          <w:sz w:val="24"/>
          <w:szCs w:val="24"/>
        </w:rPr>
      </w:pPr>
      <w:r w:rsidRPr="00D64BD8">
        <w:rPr>
          <w:rFonts w:ascii="Times New Roman" w:hAnsi="Times New Roman" w:cs="Times New Roman"/>
          <w:color w:val="000000"/>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14:paraId="539F52B9" w14:textId="4498AF0F" w:rsidR="00011224" w:rsidRDefault="00D64BD8" w:rsidP="00011224">
      <w:pPr>
        <w:autoSpaceDE w:val="0"/>
        <w:autoSpaceDN w:val="0"/>
        <w:adjustRightInd w:val="0"/>
        <w:spacing w:after="0" w:line="240" w:lineRule="auto"/>
        <w:rPr>
          <w:rFonts w:ascii="Times New Roman" w:hAnsi="Times New Roman" w:cs="Times New Roman"/>
          <w:color w:val="000000"/>
          <w:sz w:val="24"/>
          <w:szCs w:val="24"/>
        </w:rPr>
      </w:pPr>
      <w:r w:rsidRPr="00D64BD8">
        <w:rPr>
          <w:rFonts w:ascii="Times New Roman" w:hAnsi="Times New Roman" w:cs="Times New Roman"/>
          <w:color w:val="000000"/>
          <w:sz w:val="24"/>
          <w:szCs w:val="24"/>
        </w:rPr>
        <w:t>Данный отказ может быть обжалован в досудебном порядке путем направления жалобы в</w:t>
      </w:r>
      <w:r w:rsidR="00011224">
        <w:rPr>
          <w:rFonts w:ascii="Times New Roman" w:hAnsi="Times New Roman" w:cs="Times New Roman"/>
          <w:color w:val="000000"/>
          <w:sz w:val="24"/>
          <w:szCs w:val="24"/>
        </w:rPr>
        <w:t xml:space="preserve"> </w:t>
      </w:r>
      <w:r w:rsidRPr="00D64BD8">
        <w:rPr>
          <w:rFonts w:ascii="Times New Roman" w:hAnsi="Times New Roman" w:cs="Times New Roman"/>
          <w:color w:val="000000"/>
          <w:sz w:val="24"/>
          <w:szCs w:val="24"/>
        </w:rPr>
        <w:t xml:space="preserve">уполномоченный орган, а также в судебном порядке. </w:t>
      </w:r>
    </w:p>
    <w:p w14:paraId="3080B787" w14:textId="52187EEE" w:rsidR="00011224" w:rsidRDefault="00011224" w:rsidP="0001122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___________           __________      ______________________</w:t>
      </w:r>
    </w:p>
    <w:p w14:paraId="01D81864" w14:textId="77777777" w:rsidR="00011224" w:rsidRDefault="00D64BD8" w:rsidP="00011224">
      <w:pPr>
        <w:autoSpaceDE w:val="0"/>
        <w:autoSpaceDN w:val="0"/>
        <w:adjustRightInd w:val="0"/>
        <w:spacing w:after="0" w:line="240" w:lineRule="auto"/>
        <w:rPr>
          <w:rFonts w:ascii="Times New Roman" w:hAnsi="Times New Roman" w:cs="Times New Roman"/>
          <w:color w:val="000000"/>
          <w:sz w:val="24"/>
          <w:szCs w:val="24"/>
        </w:rPr>
      </w:pPr>
      <w:r w:rsidRPr="00D64BD8">
        <w:rPr>
          <w:rFonts w:ascii="Times New Roman" w:hAnsi="Times New Roman" w:cs="Times New Roman"/>
          <w:color w:val="000000"/>
          <w:sz w:val="24"/>
          <w:szCs w:val="24"/>
        </w:rPr>
        <w:t>(должность)</w:t>
      </w:r>
      <w:r w:rsidR="00011224">
        <w:rPr>
          <w:rFonts w:ascii="Times New Roman" w:hAnsi="Times New Roman" w:cs="Times New Roman"/>
          <w:color w:val="000000"/>
          <w:sz w:val="24"/>
          <w:szCs w:val="24"/>
        </w:rPr>
        <w:t xml:space="preserve">            </w:t>
      </w:r>
      <w:r w:rsidRPr="00D64BD8">
        <w:rPr>
          <w:rFonts w:ascii="Times New Roman" w:hAnsi="Times New Roman" w:cs="Times New Roman"/>
          <w:color w:val="000000"/>
          <w:sz w:val="24"/>
          <w:szCs w:val="24"/>
        </w:rPr>
        <w:t xml:space="preserve"> (подпись) </w:t>
      </w:r>
      <w:r w:rsidR="00011224">
        <w:rPr>
          <w:rFonts w:ascii="Times New Roman" w:hAnsi="Times New Roman" w:cs="Times New Roman"/>
          <w:color w:val="000000"/>
          <w:sz w:val="24"/>
          <w:szCs w:val="24"/>
        </w:rPr>
        <w:t xml:space="preserve">       </w:t>
      </w:r>
      <w:r w:rsidRPr="00D64BD8">
        <w:rPr>
          <w:rFonts w:ascii="Times New Roman" w:hAnsi="Times New Roman" w:cs="Times New Roman"/>
          <w:color w:val="000000"/>
          <w:sz w:val="24"/>
          <w:szCs w:val="24"/>
        </w:rPr>
        <w:t xml:space="preserve">(фамилия, имя, отчество </w:t>
      </w:r>
    </w:p>
    <w:p w14:paraId="5929F1BE" w14:textId="77777777" w:rsidR="00011224" w:rsidRDefault="00011224" w:rsidP="0001122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4BD8" w:rsidRPr="00D64BD8">
        <w:rPr>
          <w:rFonts w:ascii="Times New Roman" w:hAnsi="Times New Roman" w:cs="Times New Roman"/>
          <w:color w:val="000000"/>
          <w:sz w:val="24"/>
          <w:szCs w:val="24"/>
        </w:rPr>
        <w:t xml:space="preserve">(последнее - при наличии)) </w:t>
      </w:r>
    </w:p>
    <w:p w14:paraId="660692A0" w14:textId="77777777" w:rsidR="00011224" w:rsidRDefault="00011224" w:rsidP="00011224">
      <w:pPr>
        <w:autoSpaceDE w:val="0"/>
        <w:autoSpaceDN w:val="0"/>
        <w:adjustRightInd w:val="0"/>
        <w:spacing w:after="0" w:line="240" w:lineRule="auto"/>
        <w:rPr>
          <w:rFonts w:ascii="Times New Roman" w:hAnsi="Times New Roman" w:cs="Times New Roman"/>
          <w:color w:val="000000"/>
          <w:sz w:val="24"/>
          <w:szCs w:val="24"/>
        </w:rPr>
      </w:pPr>
    </w:p>
    <w:p w14:paraId="50F1BE22" w14:textId="5C5A7412" w:rsidR="00D64BD8" w:rsidRDefault="00D64BD8" w:rsidP="00011224">
      <w:pPr>
        <w:autoSpaceDE w:val="0"/>
        <w:autoSpaceDN w:val="0"/>
        <w:adjustRightInd w:val="0"/>
        <w:spacing w:after="0" w:line="240" w:lineRule="auto"/>
        <w:rPr>
          <w:rFonts w:ascii="Times New Roman" w:hAnsi="Times New Roman" w:cs="Times New Roman"/>
          <w:color w:val="000000"/>
          <w:sz w:val="24"/>
          <w:szCs w:val="24"/>
        </w:rPr>
      </w:pPr>
      <w:r w:rsidRPr="00D64BD8">
        <w:rPr>
          <w:rFonts w:ascii="Times New Roman" w:hAnsi="Times New Roman" w:cs="Times New Roman"/>
          <w:color w:val="000000"/>
          <w:sz w:val="24"/>
          <w:szCs w:val="24"/>
        </w:rPr>
        <w:t>Дата</w:t>
      </w:r>
    </w:p>
    <w:p w14:paraId="1523B121" w14:textId="154F099F" w:rsidR="00C51B82" w:rsidRDefault="00C51B82" w:rsidP="00011224">
      <w:pPr>
        <w:autoSpaceDE w:val="0"/>
        <w:autoSpaceDN w:val="0"/>
        <w:adjustRightInd w:val="0"/>
        <w:spacing w:after="0" w:line="240" w:lineRule="auto"/>
        <w:rPr>
          <w:rFonts w:ascii="Times New Roman" w:hAnsi="Times New Roman" w:cs="Times New Roman"/>
          <w:color w:val="000000"/>
          <w:sz w:val="24"/>
          <w:szCs w:val="24"/>
        </w:rPr>
      </w:pPr>
    </w:p>
    <w:p w14:paraId="1430C8F2" w14:textId="2E999786" w:rsidR="00C51B82" w:rsidRDefault="00C51B82" w:rsidP="00011224">
      <w:pPr>
        <w:autoSpaceDE w:val="0"/>
        <w:autoSpaceDN w:val="0"/>
        <w:adjustRightInd w:val="0"/>
        <w:spacing w:after="0" w:line="240" w:lineRule="auto"/>
        <w:rPr>
          <w:rFonts w:ascii="Times New Roman" w:hAnsi="Times New Roman" w:cs="Times New Roman"/>
          <w:color w:val="000000"/>
          <w:sz w:val="24"/>
          <w:szCs w:val="24"/>
        </w:rPr>
      </w:pPr>
    </w:p>
    <w:p w14:paraId="5556BE94" w14:textId="7BDA17DE" w:rsidR="00C51B82" w:rsidRDefault="00C51B82" w:rsidP="00011224">
      <w:pPr>
        <w:autoSpaceDE w:val="0"/>
        <w:autoSpaceDN w:val="0"/>
        <w:adjustRightInd w:val="0"/>
        <w:spacing w:after="0" w:line="240" w:lineRule="auto"/>
        <w:rPr>
          <w:rFonts w:ascii="Times New Roman" w:hAnsi="Times New Roman" w:cs="Times New Roman"/>
          <w:color w:val="000000"/>
          <w:sz w:val="24"/>
          <w:szCs w:val="24"/>
        </w:rPr>
      </w:pPr>
    </w:p>
    <w:p w14:paraId="78D29342" w14:textId="416855AB" w:rsidR="00C51B82" w:rsidRDefault="00C51B82" w:rsidP="00011224">
      <w:pPr>
        <w:autoSpaceDE w:val="0"/>
        <w:autoSpaceDN w:val="0"/>
        <w:adjustRightInd w:val="0"/>
        <w:spacing w:after="0" w:line="240" w:lineRule="auto"/>
        <w:rPr>
          <w:rFonts w:ascii="Times New Roman" w:hAnsi="Times New Roman" w:cs="Times New Roman"/>
          <w:color w:val="000000"/>
          <w:sz w:val="24"/>
          <w:szCs w:val="24"/>
        </w:rPr>
      </w:pPr>
    </w:p>
    <w:p w14:paraId="5AAB635A" w14:textId="7C0F528D" w:rsidR="00C51B82" w:rsidRDefault="00C51B82" w:rsidP="00011224">
      <w:pPr>
        <w:autoSpaceDE w:val="0"/>
        <w:autoSpaceDN w:val="0"/>
        <w:adjustRightInd w:val="0"/>
        <w:spacing w:after="0" w:line="240" w:lineRule="auto"/>
        <w:rPr>
          <w:rFonts w:ascii="Times New Roman" w:hAnsi="Times New Roman" w:cs="Times New Roman"/>
          <w:color w:val="000000"/>
          <w:sz w:val="24"/>
          <w:szCs w:val="24"/>
        </w:rPr>
      </w:pPr>
    </w:p>
    <w:p w14:paraId="72DEE9C6" w14:textId="6CBB4930" w:rsidR="00C51B82" w:rsidRDefault="00C51B82" w:rsidP="00011224">
      <w:pPr>
        <w:autoSpaceDE w:val="0"/>
        <w:autoSpaceDN w:val="0"/>
        <w:adjustRightInd w:val="0"/>
        <w:spacing w:after="0" w:line="240" w:lineRule="auto"/>
        <w:rPr>
          <w:rFonts w:ascii="Times New Roman" w:hAnsi="Times New Roman" w:cs="Times New Roman"/>
          <w:color w:val="000000"/>
          <w:sz w:val="24"/>
          <w:szCs w:val="24"/>
        </w:rPr>
      </w:pPr>
    </w:p>
    <w:p w14:paraId="67F3A4CE" w14:textId="0906621C" w:rsidR="00C51B82" w:rsidRDefault="00C51B82" w:rsidP="00011224">
      <w:pPr>
        <w:autoSpaceDE w:val="0"/>
        <w:autoSpaceDN w:val="0"/>
        <w:adjustRightInd w:val="0"/>
        <w:spacing w:after="0" w:line="240" w:lineRule="auto"/>
        <w:rPr>
          <w:rFonts w:ascii="Times New Roman" w:hAnsi="Times New Roman" w:cs="Times New Roman"/>
          <w:color w:val="000000"/>
          <w:sz w:val="24"/>
          <w:szCs w:val="24"/>
        </w:rPr>
      </w:pPr>
    </w:p>
    <w:p w14:paraId="54EE7588" w14:textId="5B1FC66F" w:rsidR="00C51B82" w:rsidRDefault="00C51B82" w:rsidP="00011224">
      <w:pPr>
        <w:autoSpaceDE w:val="0"/>
        <w:autoSpaceDN w:val="0"/>
        <w:adjustRightInd w:val="0"/>
        <w:spacing w:after="0" w:line="240" w:lineRule="auto"/>
        <w:rPr>
          <w:rFonts w:ascii="Times New Roman" w:hAnsi="Times New Roman" w:cs="Times New Roman"/>
          <w:color w:val="000000"/>
          <w:sz w:val="24"/>
          <w:szCs w:val="24"/>
        </w:rPr>
      </w:pPr>
    </w:p>
    <w:p w14:paraId="6D0C7CF8" w14:textId="13231E79" w:rsidR="00C51B82" w:rsidRDefault="00C51B82" w:rsidP="00011224">
      <w:pPr>
        <w:autoSpaceDE w:val="0"/>
        <w:autoSpaceDN w:val="0"/>
        <w:adjustRightInd w:val="0"/>
        <w:spacing w:after="0" w:line="240" w:lineRule="auto"/>
        <w:rPr>
          <w:rFonts w:ascii="Times New Roman" w:hAnsi="Times New Roman" w:cs="Times New Roman"/>
          <w:color w:val="000000"/>
          <w:sz w:val="24"/>
          <w:szCs w:val="24"/>
        </w:rPr>
      </w:pPr>
    </w:p>
    <w:p w14:paraId="4554BC7B" w14:textId="5ECFA12F" w:rsidR="00C51B82" w:rsidRDefault="00C51B82" w:rsidP="00011224">
      <w:pPr>
        <w:autoSpaceDE w:val="0"/>
        <w:autoSpaceDN w:val="0"/>
        <w:adjustRightInd w:val="0"/>
        <w:spacing w:after="0" w:line="240" w:lineRule="auto"/>
        <w:rPr>
          <w:rFonts w:ascii="Times New Roman" w:hAnsi="Times New Roman" w:cs="Times New Roman"/>
          <w:color w:val="000000"/>
          <w:sz w:val="24"/>
          <w:szCs w:val="24"/>
        </w:rPr>
      </w:pPr>
    </w:p>
    <w:p w14:paraId="5E67747E" w14:textId="41ECFF9B" w:rsidR="00C51B82" w:rsidRDefault="00C51B82" w:rsidP="00011224">
      <w:pPr>
        <w:autoSpaceDE w:val="0"/>
        <w:autoSpaceDN w:val="0"/>
        <w:adjustRightInd w:val="0"/>
        <w:spacing w:after="0" w:line="240" w:lineRule="auto"/>
        <w:rPr>
          <w:rFonts w:ascii="Times New Roman" w:hAnsi="Times New Roman" w:cs="Times New Roman"/>
          <w:color w:val="000000"/>
          <w:sz w:val="24"/>
          <w:szCs w:val="24"/>
        </w:rPr>
      </w:pPr>
    </w:p>
    <w:p w14:paraId="3C16C47C" w14:textId="507CA775" w:rsidR="00C51B82" w:rsidRDefault="00C51B82" w:rsidP="00011224">
      <w:pPr>
        <w:autoSpaceDE w:val="0"/>
        <w:autoSpaceDN w:val="0"/>
        <w:adjustRightInd w:val="0"/>
        <w:spacing w:after="0" w:line="240" w:lineRule="auto"/>
        <w:rPr>
          <w:rFonts w:ascii="Times New Roman" w:hAnsi="Times New Roman" w:cs="Times New Roman"/>
          <w:color w:val="000000"/>
          <w:sz w:val="24"/>
          <w:szCs w:val="24"/>
        </w:rPr>
      </w:pPr>
    </w:p>
    <w:p w14:paraId="5931083F" w14:textId="4916436F" w:rsidR="00C51B82" w:rsidRDefault="00C51B82" w:rsidP="00011224">
      <w:pPr>
        <w:autoSpaceDE w:val="0"/>
        <w:autoSpaceDN w:val="0"/>
        <w:adjustRightInd w:val="0"/>
        <w:spacing w:after="0" w:line="240" w:lineRule="auto"/>
        <w:rPr>
          <w:rFonts w:ascii="Times New Roman" w:hAnsi="Times New Roman" w:cs="Times New Roman"/>
          <w:color w:val="000000"/>
          <w:sz w:val="24"/>
          <w:szCs w:val="24"/>
        </w:rPr>
      </w:pPr>
    </w:p>
    <w:p w14:paraId="7625DE66" w14:textId="77777777" w:rsidR="00C51B82" w:rsidRPr="00D64BD8" w:rsidRDefault="00C51B82" w:rsidP="00011224">
      <w:pPr>
        <w:autoSpaceDE w:val="0"/>
        <w:autoSpaceDN w:val="0"/>
        <w:adjustRightInd w:val="0"/>
        <w:spacing w:after="0" w:line="240" w:lineRule="auto"/>
        <w:rPr>
          <w:rFonts w:ascii="Times New Roman" w:hAnsi="Times New Roman" w:cs="Times New Roman"/>
          <w:color w:val="000000"/>
          <w:sz w:val="24"/>
          <w:szCs w:val="24"/>
        </w:rPr>
      </w:pPr>
    </w:p>
    <w:p w14:paraId="6518018E" w14:textId="77777777" w:rsidR="00D64BD8" w:rsidRPr="00D64BD8" w:rsidRDefault="00D64BD8" w:rsidP="00D64BD8">
      <w:pPr>
        <w:autoSpaceDE w:val="0"/>
        <w:autoSpaceDN w:val="0"/>
        <w:adjustRightInd w:val="0"/>
        <w:spacing w:after="0" w:line="240" w:lineRule="auto"/>
        <w:jc w:val="right"/>
        <w:rPr>
          <w:rFonts w:ascii="Times New Roman" w:hAnsi="Times New Roman" w:cs="Times New Roman"/>
          <w:color w:val="000000"/>
          <w:sz w:val="24"/>
          <w:szCs w:val="24"/>
        </w:rPr>
      </w:pPr>
    </w:p>
    <w:p w14:paraId="6448D045" w14:textId="77777777" w:rsidR="0013364C" w:rsidRDefault="0013364C" w:rsidP="0013364C">
      <w:pPr>
        <w:autoSpaceDE w:val="0"/>
        <w:autoSpaceDN w:val="0"/>
        <w:adjustRightInd w:val="0"/>
        <w:spacing w:after="0" w:line="240" w:lineRule="auto"/>
        <w:jc w:val="right"/>
        <w:rPr>
          <w:rFonts w:ascii="Times New Roman" w:hAnsi="Times New Roman" w:cs="Times New Roman"/>
          <w:b/>
          <w:bCs/>
          <w:color w:val="000000"/>
          <w:sz w:val="24"/>
          <w:szCs w:val="24"/>
        </w:rPr>
      </w:pPr>
      <w:r w:rsidRPr="0013364C">
        <w:rPr>
          <w:rFonts w:ascii="Times New Roman" w:hAnsi="Times New Roman" w:cs="Times New Roman"/>
          <w:b/>
          <w:bCs/>
          <w:color w:val="000000"/>
          <w:sz w:val="24"/>
          <w:szCs w:val="24"/>
        </w:rPr>
        <w:t xml:space="preserve">Приложение № 8 к типовому Административному регламенту </w:t>
      </w:r>
    </w:p>
    <w:p w14:paraId="790607B8" w14:textId="586ACDDE" w:rsidR="0013364C" w:rsidRDefault="0013364C" w:rsidP="0013364C">
      <w:pPr>
        <w:autoSpaceDE w:val="0"/>
        <w:autoSpaceDN w:val="0"/>
        <w:adjustRightInd w:val="0"/>
        <w:spacing w:after="0" w:line="240" w:lineRule="auto"/>
        <w:jc w:val="right"/>
        <w:rPr>
          <w:rFonts w:ascii="Times New Roman" w:hAnsi="Times New Roman" w:cs="Times New Roman"/>
          <w:b/>
          <w:bCs/>
          <w:color w:val="000000"/>
          <w:sz w:val="24"/>
          <w:szCs w:val="24"/>
        </w:rPr>
      </w:pPr>
      <w:r w:rsidRPr="0013364C">
        <w:rPr>
          <w:rFonts w:ascii="Times New Roman" w:hAnsi="Times New Roman" w:cs="Times New Roman"/>
          <w:b/>
          <w:bCs/>
          <w:color w:val="000000"/>
          <w:sz w:val="24"/>
          <w:szCs w:val="24"/>
        </w:rPr>
        <w:t>по предоставлению муниципальной услуги</w:t>
      </w:r>
    </w:p>
    <w:p w14:paraId="14689F95" w14:textId="77777777" w:rsidR="0013364C" w:rsidRPr="0013364C" w:rsidRDefault="0013364C" w:rsidP="0013364C">
      <w:pPr>
        <w:autoSpaceDE w:val="0"/>
        <w:autoSpaceDN w:val="0"/>
        <w:adjustRightInd w:val="0"/>
        <w:spacing w:after="0" w:line="240" w:lineRule="auto"/>
        <w:jc w:val="right"/>
        <w:rPr>
          <w:rFonts w:ascii="Times New Roman" w:hAnsi="Times New Roman" w:cs="Times New Roman"/>
          <w:b/>
          <w:bCs/>
          <w:color w:val="000000"/>
          <w:sz w:val="24"/>
          <w:szCs w:val="24"/>
        </w:rPr>
      </w:pPr>
    </w:p>
    <w:p w14:paraId="6406568A" w14:textId="34CBE6AB" w:rsidR="0013364C" w:rsidRDefault="0013364C" w:rsidP="0013364C">
      <w:pPr>
        <w:autoSpaceDE w:val="0"/>
        <w:autoSpaceDN w:val="0"/>
        <w:adjustRightInd w:val="0"/>
        <w:spacing w:after="0" w:line="240" w:lineRule="auto"/>
        <w:jc w:val="right"/>
        <w:rPr>
          <w:rFonts w:ascii="Times New Roman" w:hAnsi="Times New Roman" w:cs="Times New Roman"/>
          <w:color w:val="000000"/>
          <w:sz w:val="24"/>
          <w:szCs w:val="24"/>
        </w:rPr>
      </w:pPr>
      <w:r w:rsidRPr="0013364C">
        <w:rPr>
          <w:rFonts w:ascii="Times New Roman" w:hAnsi="Times New Roman" w:cs="Times New Roman"/>
          <w:color w:val="000000"/>
          <w:sz w:val="24"/>
          <w:szCs w:val="24"/>
        </w:rPr>
        <w:t>кому:</w:t>
      </w:r>
      <w:r>
        <w:rPr>
          <w:rFonts w:ascii="Times New Roman" w:hAnsi="Times New Roman" w:cs="Times New Roman"/>
          <w:color w:val="000000"/>
          <w:sz w:val="24"/>
          <w:szCs w:val="24"/>
        </w:rPr>
        <w:t xml:space="preserve"> ____________________________________________________________</w:t>
      </w:r>
    </w:p>
    <w:p w14:paraId="77631221" w14:textId="06361668" w:rsidR="0013364C" w:rsidRPr="0013364C" w:rsidRDefault="0013364C" w:rsidP="0013364C">
      <w:pPr>
        <w:autoSpaceDE w:val="0"/>
        <w:autoSpaceDN w:val="0"/>
        <w:adjustRightInd w:val="0"/>
        <w:spacing w:after="0" w:line="240" w:lineRule="auto"/>
        <w:jc w:val="right"/>
        <w:rPr>
          <w:rFonts w:ascii="Times New Roman" w:hAnsi="Times New Roman" w:cs="Times New Roman"/>
          <w:color w:val="000000"/>
          <w:sz w:val="24"/>
          <w:szCs w:val="24"/>
        </w:rPr>
      </w:pPr>
      <w:r w:rsidRPr="0013364C">
        <w:rPr>
          <w:rFonts w:ascii="Times New Roman" w:hAnsi="Times New Roman" w:cs="Times New Roman"/>
          <w:color w:val="000000"/>
          <w:sz w:val="24"/>
          <w:szCs w:val="24"/>
        </w:rPr>
        <w:t xml:space="preserve"> (наименование заявителя (фамилия, имя, отчество– для граждан, полное наименование организации, фамилия, имя, отчество руководителя - для юридических лиц),</w:t>
      </w:r>
    </w:p>
    <w:p w14:paraId="2EBB7898" w14:textId="4D4B84D6" w:rsidR="0013364C" w:rsidRPr="0013364C" w:rsidRDefault="0013364C" w:rsidP="0013364C">
      <w:pPr>
        <w:autoSpaceDE w:val="0"/>
        <w:autoSpaceDN w:val="0"/>
        <w:adjustRightInd w:val="0"/>
        <w:spacing w:after="0" w:line="240" w:lineRule="auto"/>
        <w:jc w:val="right"/>
        <w:rPr>
          <w:rFonts w:ascii="Times New Roman" w:hAnsi="Times New Roman" w:cs="Times New Roman"/>
          <w:color w:val="000000"/>
          <w:sz w:val="24"/>
          <w:szCs w:val="24"/>
        </w:rPr>
      </w:pPr>
      <w:r w:rsidRPr="0013364C">
        <w:rPr>
          <w:rFonts w:ascii="Times New Roman" w:hAnsi="Times New Roman" w:cs="Times New Roman"/>
          <w:color w:val="000000"/>
          <w:sz w:val="24"/>
          <w:szCs w:val="24"/>
        </w:rPr>
        <w:t>куда:</w:t>
      </w:r>
      <w:r>
        <w:rPr>
          <w:rFonts w:ascii="Times New Roman" w:hAnsi="Times New Roman" w:cs="Times New Roman"/>
          <w:color w:val="000000"/>
          <w:sz w:val="24"/>
          <w:szCs w:val="24"/>
        </w:rPr>
        <w:t>__________________________________________________________</w:t>
      </w:r>
    </w:p>
    <w:p w14:paraId="690E3BC1" w14:textId="5FA25CA5" w:rsidR="0013364C" w:rsidRDefault="0013364C" w:rsidP="0013364C">
      <w:pPr>
        <w:autoSpaceDE w:val="0"/>
        <w:autoSpaceDN w:val="0"/>
        <w:adjustRightInd w:val="0"/>
        <w:spacing w:after="0" w:line="240" w:lineRule="auto"/>
        <w:jc w:val="right"/>
        <w:rPr>
          <w:rFonts w:ascii="Times New Roman" w:hAnsi="Times New Roman" w:cs="Times New Roman"/>
          <w:color w:val="000000"/>
          <w:sz w:val="24"/>
          <w:szCs w:val="24"/>
        </w:rPr>
      </w:pPr>
      <w:r w:rsidRPr="0013364C">
        <w:rPr>
          <w:rFonts w:ascii="Times New Roman" w:hAnsi="Times New Roman" w:cs="Times New Roman"/>
          <w:color w:val="000000"/>
          <w:sz w:val="24"/>
          <w:szCs w:val="24"/>
        </w:rPr>
        <w:t>(его почтовый индекс и адрес, телефон, адрес электронной почты)</w:t>
      </w:r>
    </w:p>
    <w:p w14:paraId="72C91F06" w14:textId="28B81767" w:rsidR="00F91FD9" w:rsidRDefault="00F91FD9" w:rsidP="0013364C">
      <w:pPr>
        <w:autoSpaceDE w:val="0"/>
        <w:autoSpaceDN w:val="0"/>
        <w:adjustRightInd w:val="0"/>
        <w:spacing w:after="0" w:line="240" w:lineRule="auto"/>
        <w:jc w:val="right"/>
        <w:rPr>
          <w:rFonts w:ascii="Times New Roman" w:hAnsi="Times New Roman" w:cs="Times New Roman"/>
          <w:color w:val="000000"/>
          <w:sz w:val="24"/>
          <w:szCs w:val="24"/>
        </w:rPr>
      </w:pPr>
    </w:p>
    <w:p w14:paraId="39668563" w14:textId="77777777" w:rsidR="00F91FD9" w:rsidRDefault="00F91FD9" w:rsidP="0013364C">
      <w:pPr>
        <w:autoSpaceDE w:val="0"/>
        <w:autoSpaceDN w:val="0"/>
        <w:adjustRightInd w:val="0"/>
        <w:spacing w:after="0" w:line="240" w:lineRule="auto"/>
        <w:jc w:val="right"/>
        <w:rPr>
          <w:rFonts w:ascii="Times New Roman" w:hAnsi="Times New Roman" w:cs="Times New Roman"/>
          <w:color w:val="000000"/>
          <w:sz w:val="24"/>
          <w:szCs w:val="24"/>
        </w:rPr>
      </w:pPr>
    </w:p>
    <w:p w14:paraId="38C255C4" w14:textId="77777777" w:rsidR="00F91FD9" w:rsidRPr="00F91FD9" w:rsidRDefault="00F91FD9" w:rsidP="00F91FD9">
      <w:pPr>
        <w:autoSpaceDE w:val="0"/>
        <w:autoSpaceDN w:val="0"/>
        <w:adjustRightInd w:val="0"/>
        <w:spacing w:after="0" w:line="240" w:lineRule="auto"/>
        <w:jc w:val="center"/>
        <w:rPr>
          <w:rFonts w:ascii="Times New Roman" w:hAnsi="Times New Roman" w:cs="Times New Roman"/>
          <w:b/>
          <w:bCs/>
          <w:color w:val="000000"/>
          <w:sz w:val="24"/>
          <w:szCs w:val="24"/>
        </w:rPr>
      </w:pPr>
      <w:r w:rsidRPr="00F91FD9">
        <w:rPr>
          <w:rFonts w:ascii="Times New Roman" w:hAnsi="Times New Roman" w:cs="Times New Roman"/>
          <w:b/>
          <w:bCs/>
          <w:color w:val="000000"/>
          <w:sz w:val="24"/>
          <w:szCs w:val="24"/>
        </w:rPr>
        <w:t>РЕШЕНИЕ</w:t>
      </w:r>
    </w:p>
    <w:p w14:paraId="622CC102" w14:textId="77777777" w:rsidR="00F91FD9" w:rsidRDefault="00F91FD9" w:rsidP="00F91FD9">
      <w:pPr>
        <w:autoSpaceDE w:val="0"/>
        <w:autoSpaceDN w:val="0"/>
        <w:adjustRightInd w:val="0"/>
        <w:spacing w:after="0" w:line="240" w:lineRule="auto"/>
        <w:jc w:val="center"/>
        <w:rPr>
          <w:rFonts w:ascii="Arial CYR" w:hAnsi="Arial CYR" w:cs="Arial CYR"/>
          <w:b/>
          <w:bCs/>
          <w:color w:val="000000"/>
          <w:sz w:val="24"/>
          <w:szCs w:val="24"/>
        </w:rPr>
      </w:pPr>
      <w:r w:rsidRPr="00F91FD9">
        <w:rPr>
          <w:rFonts w:ascii="Times New Roman" w:hAnsi="Times New Roman" w:cs="Times New Roman"/>
          <w:b/>
          <w:bCs/>
          <w:color w:val="000000"/>
          <w:sz w:val="24"/>
          <w:szCs w:val="24"/>
        </w:rPr>
        <w:t>о приостановлении рассмотрения заявления об утверждении схемы расположения земельного участка на кадастровом плане территории</w:t>
      </w:r>
      <w:r>
        <w:rPr>
          <w:rFonts w:ascii="Arial CYR" w:hAnsi="Arial CYR" w:cs="Arial CYR"/>
          <w:b/>
          <w:bCs/>
          <w:color w:val="000000"/>
          <w:sz w:val="24"/>
          <w:szCs w:val="24"/>
        </w:rPr>
        <w:t xml:space="preserve"> </w:t>
      </w:r>
    </w:p>
    <w:p w14:paraId="4E7114D1" w14:textId="77777777" w:rsidR="005753B7" w:rsidRDefault="00F91FD9" w:rsidP="00F91FD9">
      <w:pPr>
        <w:autoSpaceDE w:val="0"/>
        <w:autoSpaceDN w:val="0"/>
        <w:adjustRightInd w:val="0"/>
        <w:spacing w:after="0" w:line="240" w:lineRule="auto"/>
        <w:jc w:val="center"/>
        <w:rPr>
          <w:rFonts w:ascii="Times New Roman" w:hAnsi="Times New Roman" w:cs="Times New Roman"/>
          <w:color w:val="000000"/>
          <w:sz w:val="24"/>
          <w:szCs w:val="24"/>
        </w:rPr>
      </w:pPr>
      <w:r w:rsidRPr="005753B7">
        <w:rPr>
          <w:rFonts w:ascii="Times New Roman" w:hAnsi="Times New Roman" w:cs="Times New Roman"/>
          <w:color w:val="000000"/>
          <w:sz w:val="24"/>
          <w:szCs w:val="24"/>
        </w:rPr>
        <w:t>Рассмотрев заявление от</w:t>
      </w:r>
      <w:r w:rsidRPr="005753B7">
        <w:rPr>
          <w:rFonts w:ascii="Times New Roman" w:hAnsi="Times New Roman" w:cs="Times New Roman"/>
          <w:color w:val="000000"/>
          <w:sz w:val="24"/>
          <w:szCs w:val="24"/>
          <w:u w:val="single"/>
        </w:rPr>
        <w:t xml:space="preserve">                              </w:t>
      </w:r>
      <w:r w:rsidRPr="005753B7">
        <w:rPr>
          <w:rFonts w:ascii="Times New Roman" w:hAnsi="Times New Roman" w:cs="Times New Roman"/>
          <w:color w:val="000000"/>
          <w:sz w:val="24"/>
          <w:szCs w:val="24"/>
        </w:rPr>
        <w:t xml:space="preserve">№ </w:t>
      </w:r>
    </w:p>
    <w:p w14:paraId="4EE585BD" w14:textId="77777777" w:rsidR="005753B7" w:rsidRDefault="00F91FD9" w:rsidP="00F91FD9">
      <w:pPr>
        <w:autoSpaceDE w:val="0"/>
        <w:autoSpaceDN w:val="0"/>
        <w:adjustRightInd w:val="0"/>
        <w:spacing w:after="0" w:line="240" w:lineRule="auto"/>
        <w:jc w:val="center"/>
        <w:rPr>
          <w:rFonts w:ascii="Times New Roman" w:hAnsi="Times New Roman" w:cs="Times New Roman"/>
          <w:color w:val="000000"/>
          <w:sz w:val="24"/>
          <w:szCs w:val="24"/>
        </w:rPr>
      </w:pPr>
      <w:r w:rsidRPr="005753B7">
        <w:rPr>
          <w:rFonts w:ascii="Times New Roman" w:hAnsi="Times New Roman" w:cs="Times New Roman"/>
          <w:color w:val="000000"/>
          <w:sz w:val="24"/>
          <w:szCs w:val="24"/>
        </w:rPr>
        <w:t>(Заявитель: )</w:t>
      </w:r>
    </w:p>
    <w:p w14:paraId="06894ADD" w14:textId="1EB45DCB" w:rsidR="005753B7" w:rsidRDefault="005753B7" w:rsidP="00F91FD9">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_______________________________________________________________________________</w:t>
      </w:r>
      <w:r w:rsidR="00F91FD9" w:rsidRPr="005753B7">
        <w:rPr>
          <w:rFonts w:ascii="Times New Roman" w:hAnsi="Times New Roman" w:cs="Times New Roman"/>
          <w:color w:val="000000"/>
          <w:sz w:val="24"/>
          <w:szCs w:val="24"/>
        </w:rPr>
        <w:t xml:space="preserve"> и приложенные к нему документы, сообщаю, что на рассмотрении </w:t>
      </w:r>
    </w:p>
    <w:p w14:paraId="7A0B9F7A" w14:textId="4F0CA0FE" w:rsidR="005753B7" w:rsidRDefault="005753B7" w:rsidP="00F91FD9">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___________________________________________________________________________</w:t>
      </w:r>
    </w:p>
    <w:p w14:paraId="126123C9" w14:textId="5C09ABAB" w:rsidR="00F91FD9" w:rsidRPr="005753B7" w:rsidRDefault="00F91FD9" w:rsidP="00F91FD9">
      <w:pPr>
        <w:autoSpaceDE w:val="0"/>
        <w:autoSpaceDN w:val="0"/>
        <w:adjustRightInd w:val="0"/>
        <w:spacing w:after="0" w:line="240" w:lineRule="auto"/>
        <w:jc w:val="center"/>
        <w:rPr>
          <w:rFonts w:ascii="Times New Roman" w:hAnsi="Times New Roman" w:cs="Times New Roman"/>
          <w:color w:val="000000"/>
          <w:sz w:val="24"/>
          <w:szCs w:val="24"/>
        </w:rPr>
      </w:pPr>
      <w:r w:rsidRPr="005753B7">
        <w:rPr>
          <w:rFonts w:ascii="Times New Roman" w:hAnsi="Times New Roman" w:cs="Times New Roman"/>
          <w:color w:val="000000"/>
          <w:sz w:val="24"/>
          <w:szCs w:val="24"/>
        </w:rPr>
        <w:t>(наименование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14:paraId="33A698DB" w14:textId="7CF5790E" w:rsidR="00F91FD9" w:rsidRPr="005753B7" w:rsidRDefault="00F91FD9" w:rsidP="00F91FD9">
      <w:pPr>
        <w:autoSpaceDE w:val="0"/>
        <w:autoSpaceDN w:val="0"/>
        <w:adjustRightInd w:val="0"/>
        <w:spacing w:after="0" w:line="240" w:lineRule="auto"/>
        <w:rPr>
          <w:rFonts w:ascii="Times New Roman" w:hAnsi="Times New Roman" w:cs="Times New Roman"/>
          <w:color w:val="000000"/>
          <w:sz w:val="24"/>
          <w:szCs w:val="24"/>
        </w:rPr>
      </w:pPr>
      <w:r w:rsidRPr="005753B7">
        <w:rPr>
          <w:rFonts w:ascii="Times New Roman" w:hAnsi="Times New Roman" w:cs="Times New Roman"/>
          <w:color w:val="000000"/>
          <w:sz w:val="24"/>
          <w:szCs w:val="24"/>
        </w:rPr>
        <w:t>В   связи    с    изложенным    рассмотрение    заявления    от</w:t>
      </w:r>
      <w:r w:rsidR="000366E4">
        <w:rPr>
          <w:rFonts w:ascii="Times New Roman" w:hAnsi="Times New Roman" w:cs="Times New Roman"/>
          <w:color w:val="000000"/>
          <w:sz w:val="24"/>
          <w:szCs w:val="24"/>
        </w:rPr>
        <w:t xml:space="preserve"> ___________</w:t>
      </w:r>
      <w:r w:rsidRPr="005753B7">
        <w:rPr>
          <w:rFonts w:ascii="Times New Roman" w:hAnsi="Times New Roman" w:cs="Times New Roman"/>
          <w:color w:val="000000"/>
          <w:sz w:val="24"/>
          <w:szCs w:val="24"/>
        </w:rPr>
        <w:t xml:space="preserve"> №</w:t>
      </w:r>
      <w:r w:rsidRPr="005753B7">
        <w:rPr>
          <w:rFonts w:ascii="Times New Roman" w:hAnsi="Times New Roman" w:cs="Times New Roman"/>
          <w:color w:val="000000"/>
          <w:sz w:val="24"/>
          <w:szCs w:val="24"/>
          <w:u w:val="single"/>
        </w:rPr>
        <w:t xml:space="preserve"> </w:t>
      </w:r>
      <w:r w:rsidR="000366E4">
        <w:rPr>
          <w:rFonts w:ascii="Times New Roman" w:hAnsi="Times New Roman" w:cs="Times New Roman"/>
          <w:color w:val="000000"/>
          <w:sz w:val="24"/>
          <w:szCs w:val="24"/>
          <w:u w:val="single"/>
        </w:rPr>
        <w:t>_____</w:t>
      </w:r>
      <w:r w:rsidRPr="005753B7">
        <w:rPr>
          <w:rFonts w:ascii="Times New Roman" w:hAnsi="Times New Roman" w:cs="Times New Roman"/>
          <w:color w:val="000000"/>
          <w:sz w:val="24"/>
          <w:szCs w:val="24"/>
          <w:u w:val="single"/>
        </w:rPr>
        <w:t xml:space="preserve">                  </w:t>
      </w:r>
      <w:r w:rsidRPr="005753B7">
        <w:rPr>
          <w:rFonts w:ascii="Times New Roman" w:hAnsi="Times New Roman" w:cs="Times New Roman"/>
          <w:color w:val="000000"/>
          <w:sz w:val="24"/>
          <w:szCs w:val="24"/>
        </w:rPr>
        <w:t>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w:t>
      </w:r>
    </w:p>
    <w:p w14:paraId="1942E44D" w14:textId="2589CD7B" w:rsidR="00F91FD9" w:rsidRDefault="00F91FD9" w:rsidP="00F91FD9">
      <w:pPr>
        <w:autoSpaceDE w:val="0"/>
        <w:autoSpaceDN w:val="0"/>
        <w:adjustRightInd w:val="0"/>
        <w:spacing w:after="0" w:line="240" w:lineRule="auto"/>
        <w:rPr>
          <w:rFonts w:ascii="Times New Roman" w:hAnsi="Times New Roman" w:cs="Times New Roman"/>
          <w:color w:val="000000"/>
          <w:sz w:val="24"/>
          <w:szCs w:val="24"/>
        </w:rPr>
      </w:pPr>
      <w:r w:rsidRPr="005753B7">
        <w:rPr>
          <w:rFonts w:ascii="Times New Roman" w:hAnsi="Times New Roman" w:cs="Times New Roman"/>
          <w:color w:val="000000"/>
          <w:sz w:val="24"/>
          <w:szCs w:val="24"/>
        </w:rPr>
        <w:t>Дополнительно информируем:</w:t>
      </w:r>
      <w:r w:rsidR="00DA0AF6">
        <w:rPr>
          <w:rFonts w:ascii="Times New Roman" w:hAnsi="Times New Roman" w:cs="Times New Roman"/>
          <w:color w:val="000000"/>
          <w:sz w:val="24"/>
          <w:szCs w:val="24"/>
        </w:rPr>
        <w:t>__________________________.</w:t>
      </w:r>
    </w:p>
    <w:p w14:paraId="329CC08D" w14:textId="297E7C69" w:rsidR="00DA0AF6" w:rsidRPr="005753B7" w:rsidRDefault="00DA0AF6" w:rsidP="00F91FD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___________      _________          ________________________</w:t>
      </w:r>
    </w:p>
    <w:p w14:paraId="246F1733" w14:textId="77777777" w:rsidR="00DA0AF6" w:rsidRDefault="00F91FD9" w:rsidP="00F91FD9">
      <w:pPr>
        <w:autoSpaceDE w:val="0"/>
        <w:autoSpaceDN w:val="0"/>
        <w:adjustRightInd w:val="0"/>
        <w:spacing w:after="0" w:line="240" w:lineRule="auto"/>
        <w:rPr>
          <w:rFonts w:ascii="Times New Roman" w:hAnsi="Times New Roman" w:cs="Times New Roman"/>
          <w:color w:val="000000"/>
          <w:sz w:val="24"/>
          <w:szCs w:val="24"/>
        </w:rPr>
      </w:pPr>
      <w:r w:rsidRPr="005753B7">
        <w:rPr>
          <w:rFonts w:ascii="Times New Roman" w:hAnsi="Times New Roman" w:cs="Times New Roman"/>
          <w:color w:val="000000"/>
          <w:sz w:val="24"/>
          <w:szCs w:val="24"/>
        </w:rPr>
        <w:t xml:space="preserve">(должность) </w:t>
      </w:r>
      <w:r w:rsidR="00DA0AF6">
        <w:rPr>
          <w:rFonts w:ascii="Times New Roman" w:hAnsi="Times New Roman" w:cs="Times New Roman"/>
          <w:color w:val="000000"/>
          <w:sz w:val="24"/>
          <w:szCs w:val="24"/>
        </w:rPr>
        <w:t xml:space="preserve">       </w:t>
      </w:r>
      <w:r w:rsidRPr="005753B7">
        <w:rPr>
          <w:rFonts w:ascii="Times New Roman" w:hAnsi="Times New Roman" w:cs="Times New Roman"/>
          <w:color w:val="000000"/>
          <w:sz w:val="24"/>
          <w:szCs w:val="24"/>
        </w:rPr>
        <w:t>(подпись)</w:t>
      </w:r>
      <w:r w:rsidR="00DA0AF6">
        <w:rPr>
          <w:rFonts w:ascii="Times New Roman" w:hAnsi="Times New Roman" w:cs="Times New Roman"/>
          <w:color w:val="000000"/>
          <w:sz w:val="24"/>
          <w:szCs w:val="24"/>
        </w:rPr>
        <w:t xml:space="preserve">         </w:t>
      </w:r>
      <w:r w:rsidRPr="005753B7">
        <w:rPr>
          <w:rFonts w:ascii="Times New Roman" w:hAnsi="Times New Roman" w:cs="Times New Roman"/>
          <w:color w:val="000000"/>
          <w:sz w:val="24"/>
          <w:szCs w:val="24"/>
        </w:rPr>
        <w:t xml:space="preserve"> (фамилия, имя, отчество </w:t>
      </w:r>
    </w:p>
    <w:p w14:paraId="7AB4C609" w14:textId="77777777" w:rsidR="00DA0AF6" w:rsidRDefault="00DA0AF6" w:rsidP="00F91FD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91FD9" w:rsidRPr="005753B7">
        <w:rPr>
          <w:rFonts w:ascii="Times New Roman" w:hAnsi="Times New Roman" w:cs="Times New Roman"/>
          <w:color w:val="000000"/>
          <w:sz w:val="24"/>
          <w:szCs w:val="24"/>
        </w:rPr>
        <w:t xml:space="preserve">(последнее - при наличии)) </w:t>
      </w:r>
    </w:p>
    <w:p w14:paraId="363D102D" w14:textId="5B377C9F" w:rsidR="00F91FD9" w:rsidRPr="005753B7" w:rsidRDefault="00F91FD9" w:rsidP="00F91FD9">
      <w:pPr>
        <w:autoSpaceDE w:val="0"/>
        <w:autoSpaceDN w:val="0"/>
        <w:adjustRightInd w:val="0"/>
        <w:spacing w:after="0" w:line="240" w:lineRule="auto"/>
        <w:rPr>
          <w:rFonts w:ascii="Times New Roman" w:hAnsi="Times New Roman" w:cs="Times New Roman"/>
          <w:color w:val="000000"/>
          <w:sz w:val="24"/>
          <w:szCs w:val="24"/>
        </w:rPr>
      </w:pPr>
      <w:r w:rsidRPr="005753B7">
        <w:rPr>
          <w:rFonts w:ascii="Times New Roman" w:hAnsi="Times New Roman" w:cs="Times New Roman"/>
          <w:color w:val="000000"/>
          <w:sz w:val="24"/>
          <w:szCs w:val="24"/>
        </w:rPr>
        <w:t>Дата</w:t>
      </w:r>
    </w:p>
    <w:p w14:paraId="28DF1F53" w14:textId="77777777" w:rsidR="00F91FD9" w:rsidRPr="0013364C" w:rsidRDefault="00F91FD9" w:rsidP="00F91FD9">
      <w:pPr>
        <w:autoSpaceDE w:val="0"/>
        <w:autoSpaceDN w:val="0"/>
        <w:adjustRightInd w:val="0"/>
        <w:spacing w:after="0" w:line="240" w:lineRule="auto"/>
        <w:jc w:val="center"/>
        <w:rPr>
          <w:rFonts w:ascii="Times New Roman" w:hAnsi="Times New Roman" w:cs="Times New Roman"/>
          <w:color w:val="000000"/>
          <w:sz w:val="24"/>
          <w:szCs w:val="24"/>
        </w:rPr>
      </w:pPr>
    </w:p>
    <w:p w14:paraId="6B573969" w14:textId="77777777" w:rsidR="000E0341" w:rsidRPr="00D64BD8" w:rsidRDefault="000E0341" w:rsidP="000E0341">
      <w:pPr>
        <w:autoSpaceDE w:val="0"/>
        <w:autoSpaceDN w:val="0"/>
        <w:adjustRightInd w:val="0"/>
        <w:spacing w:after="0" w:line="240" w:lineRule="auto"/>
        <w:jc w:val="right"/>
        <w:rPr>
          <w:rFonts w:ascii="Times New Roman" w:hAnsi="Times New Roman" w:cs="Times New Roman"/>
          <w:color w:val="000000"/>
          <w:sz w:val="24"/>
          <w:szCs w:val="24"/>
        </w:rPr>
      </w:pPr>
    </w:p>
    <w:p w14:paraId="237C842E" w14:textId="7713B8A4" w:rsidR="002C7076" w:rsidRPr="002C7076" w:rsidRDefault="002C7076" w:rsidP="000E0341">
      <w:pPr>
        <w:jc w:val="right"/>
      </w:pPr>
    </w:p>
    <w:p w14:paraId="58D7A9DA" w14:textId="54878381" w:rsidR="00C51B82" w:rsidRDefault="00C51B82" w:rsidP="0011578B">
      <w:r>
        <w:br w:type="page"/>
      </w:r>
    </w:p>
    <w:p w14:paraId="3F83D6D0" w14:textId="77777777" w:rsidR="003719A9" w:rsidRDefault="003719A9" w:rsidP="0011578B">
      <w:pPr>
        <w:sectPr w:rsidR="003719A9" w:rsidSect="002C7076">
          <w:pgSz w:w="11900" w:h="16840"/>
          <w:pgMar w:top="567" w:right="843" w:bottom="709" w:left="1560" w:header="0" w:footer="3" w:gutter="0"/>
          <w:cols w:space="720"/>
          <w:noEndnote/>
          <w:docGrid w:linePitch="360"/>
        </w:sectPr>
      </w:pPr>
    </w:p>
    <w:p w14:paraId="6DCCC720" w14:textId="3FD4C4C0" w:rsidR="0011578B" w:rsidRDefault="0011578B" w:rsidP="0011578B"/>
    <w:tbl>
      <w:tblPr>
        <w:tblW w:w="0" w:type="auto"/>
        <w:tblLayout w:type="fixed"/>
        <w:tblCellMar>
          <w:left w:w="0" w:type="dxa"/>
          <w:right w:w="0" w:type="dxa"/>
        </w:tblCellMar>
        <w:tblLook w:val="0000" w:firstRow="0" w:lastRow="0" w:firstColumn="0" w:lastColumn="0" w:noHBand="0" w:noVBand="0"/>
      </w:tblPr>
      <w:tblGrid>
        <w:gridCol w:w="2069"/>
        <w:gridCol w:w="2966"/>
        <w:gridCol w:w="1526"/>
        <w:gridCol w:w="10"/>
        <w:gridCol w:w="14"/>
        <w:gridCol w:w="1925"/>
        <w:gridCol w:w="19"/>
        <w:gridCol w:w="1810"/>
        <w:gridCol w:w="43"/>
        <w:gridCol w:w="1622"/>
        <w:gridCol w:w="2323"/>
        <w:gridCol w:w="33"/>
      </w:tblGrid>
      <w:tr w:rsidR="003719A9" w:rsidRPr="003719A9" w14:paraId="59EA9D37" w14:textId="77777777" w:rsidTr="00BD0AEA">
        <w:tblPrEx>
          <w:tblCellMar>
            <w:top w:w="0" w:type="dxa"/>
            <w:left w:w="0" w:type="dxa"/>
            <w:bottom w:w="0" w:type="dxa"/>
            <w:right w:w="0" w:type="dxa"/>
          </w:tblCellMar>
        </w:tblPrEx>
        <w:trPr>
          <w:trHeight w:val="2530"/>
        </w:trPr>
        <w:tc>
          <w:tcPr>
            <w:tcW w:w="14337" w:type="dxa"/>
            <w:gridSpan w:val="12"/>
            <w:tcBorders>
              <w:top w:val="nil"/>
              <w:left w:val="nil"/>
              <w:bottom w:val="nil"/>
              <w:right w:val="nil"/>
            </w:tcBorders>
            <w:shd w:val="clear" w:color="auto" w:fill="FFFFFF"/>
          </w:tcPr>
          <w:p w14:paraId="451DD45D" w14:textId="77777777" w:rsidR="003719A9" w:rsidRPr="003719A9" w:rsidRDefault="003719A9" w:rsidP="003719A9">
            <w:pPr>
              <w:spacing w:after="0" w:line="240" w:lineRule="auto"/>
              <w:jc w:val="right"/>
              <w:rPr>
                <w:rFonts w:ascii="Times New Roman" w:eastAsia="Times New Roman" w:hAnsi="Times New Roman" w:cs="Times New Roman"/>
                <w:b/>
                <w:bCs/>
                <w:color w:val="000000"/>
                <w:sz w:val="24"/>
                <w:szCs w:val="24"/>
                <w:lang w:eastAsia="ru-RU"/>
              </w:rPr>
            </w:pPr>
            <w:r w:rsidRPr="003719A9">
              <w:rPr>
                <w:rFonts w:ascii="Times New Roman" w:eastAsia="Times New Roman" w:hAnsi="Times New Roman" w:cs="Times New Roman"/>
                <w:b/>
                <w:bCs/>
                <w:color w:val="000000"/>
                <w:sz w:val="24"/>
                <w:szCs w:val="24"/>
                <w:lang w:eastAsia="ru-RU"/>
              </w:rPr>
              <w:t xml:space="preserve">Приложение № 9 к типовому Административному регламенту </w:t>
            </w:r>
          </w:p>
          <w:p w14:paraId="29B2A0CA" w14:textId="470C7CD5" w:rsidR="003719A9" w:rsidRPr="003719A9" w:rsidRDefault="003719A9" w:rsidP="003719A9">
            <w:pPr>
              <w:spacing w:after="0" w:line="240" w:lineRule="auto"/>
              <w:jc w:val="right"/>
              <w:rPr>
                <w:rFonts w:ascii="Courier New" w:eastAsia="Times New Roman" w:hAnsi="Courier New" w:cs="Courier New"/>
                <w:sz w:val="20"/>
                <w:szCs w:val="20"/>
                <w:lang w:eastAsia="ru-RU"/>
              </w:rPr>
            </w:pPr>
            <w:r w:rsidRPr="003719A9">
              <w:rPr>
                <w:rFonts w:ascii="Times New Roman" w:eastAsia="Times New Roman" w:hAnsi="Times New Roman" w:cs="Times New Roman"/>
                <w:b/>
                <w:bCs/>
                <w:color w:val="000000"/>
                <w:sz w:val="24"/>
                <w:szCs w:val="24"/>
                <w:lang w:eastAsia="ru-RU"/>
              </w:rPr>
              <w:t>по предоставлению муниципальной услуги</w:t>
            </w:r>
          </w:p>
          <w:p w14:paraId="66098940" w14:textId="16E33A37" w:rsidR="003719A9" w:rsidRDefault="003719A9" w:rsidP="003719A9">
            <w:pPr>
              <w:spacing w:after="0" w:line="240" w:lineRule="auto"/>
              <w:rPr>
                <w:rFonts w:ascii="Times New Roman" w:eastAsia="Times New Roman" w:hAnsi="Times New Roman" w:cs="Times New Roman"/>
                <w:b/>
                <w:bCs/>
                <w:color w:val="000000"/>
                <w:sz w:val="24"/>
                <w:szCs w:val="24"/>
                <w:lang w:eastAsia="ru-RU"/>
              </w:rPr>
            </w:pPr>
          </w:p>
          <w:p w14:paraId="263CFAEB" w14:textId="0C72BFEC" w:rsidR="003719A9" w:rsidRDefault="003719A9" w:rsidP="003719A9">
            <w:pPr>
              <w:spacing w:after="0" w:line="240" w:lineRule="auto"/>
              <w:rPr>
                <w:rFonts w:ascii="Times New Roman" w:eastAsia="Times New Roman" w:hAnsi="Times New Roman" w:cs="Times New Roman"/>
                <w:b/>
                <w:bCs/>
                <w:color w:val="000000"/>
                <w:sz w:val="24"/>
                <w:szCs w:val="24"/>
                <w:lang w:eastAsia="ru-RU"/>
              </w:rPr>
            </w:pPr>
          </w:p>
          <w:p w14:paraId="29397D34" w14:textId="77777777" w:rsidR="003719A9" w:rsidRDefault="003719A9" w:rsidP="003719A9">
            <w:pPr>
              <w:spacing w:after="0" w:line="240" w:lineRule="auto"/>
              <w:rPr>
                <w:rFonts w:ascii="Times New Roman" w:eastAsia="Times New Roman" w:hAnsi="Times New Roman" w:cs="Times New Roman"/>
                <w:b/>
                <w:bCs/>
                <w:color w:val="000000"/>
                <w:sz w:val="24"/>
                <w:szCs w:val="24"/>
                <w:lang w:eastAsia="ru-RU"/>
              </w:rPr>
            </w:pPr>
          </w:p>
          <w:p w14:paraId="44CF25D1" w14:textId="2468DD96" w:rsidR="003719A9" w:rsidRPr="003719A9" w:rsidRDefault="003719A9" w:rsidP="003719A9">
            <w:pPr>
              <w:spacing w:after="0" w:line="240" w:lineRule="auto"/>
              <w:jc w:val="center"/>
              <w:rPr>
                <w:rFonts w:ascii="Courier New" w:eastAsia="Times New Roman" w:hAnsi="Courier New" w:cs="Courier New"/>
                <w:sz w:val="24"/>
                <w:szCs w:val="24"/>
                <w:lang w:eastAsia="ru-RU"/>
              </w:rPr>
            </w:pPr>
            <w:r w:rsidRPr="003719A9">
              <w:rPr>
                <w:rFonts w:ascii="Times New Roman" w:eastAsia="Times New Roman" w:hAnsi="Times New Roman" w:cs="Times New Roman"/>
                <w:b/>
                <w:bCs/>
                <w:color w:val="000000"/>
                <w:sz w:val="24"/>
                <w:szCs w:val="24"/>
                <w:lang w:eastAsia="ru-RU"/>
              </w:rPr>
              <w:t>Состав, последовательность и сроки выполнения административных процедур (действий) при предоставлении муниципальной услуги</w:t>
            </w:r>
          </w:p>
        </w:tc>
      </w:tr>
      <w:tr w:rsidR="003719A9" w:rsidRPr="003719A9" w14:paraId="2D540B3C" w14:textId="77777777" w:rsidTr="00BD0AEA">
        <w:tblPrEx>
          <w:tblCellMar>
            <w:top w:w="0" w:type="dxa"/>
            <w:left w:w="0" w:type="dxa"/>
            <w:bottom w:w="0" w:type="dxa"/>
            <w:right w:w="0" w:type="dxa"/>
          </w:tblCellMar>
        </w:tblPrEx>
        <w:trPr>
          <w:trHeight w:val="1954"/>
        </w:trPr>
        <w:tc>
          <w:tcPr>
            <w:tcW w:w="2069" w:type="dxa"/>
            <w:tcBorders>
              <w:top w:val="single" w:sz="4" w:space="0" w:color="auto"/>
              <w:left w:val="single" w:sz="4" w:space="0" w:color="auto"/>
              <w:bottom w:val="nil"/>
              <w:right w:val="nil"/>
            </w:tcBorders>
            <w:shd w:val="clear" w:color="auto" w:fill="FFFFFF"/>
            <w:vAlign w:val="center"/>
          </w:tcPr>
          <w:p w14:paraId="189E1C1A" w14:textId="77777777" w:rsidR="003719A9" w:rsidRPr="003719A9" w:rsidRDefault="003719A9" w:rsidP="003719A9">
            <w:pPr>
              <w:tabs>
                <w:tab w:val="left" w:pos="1685"/>
              </w:tabs>
              <w:spacing w:after="0" w:line="240" w:lineRule="auto"/>
              <w:rPr>
                <w:rFonts w:ascii="Courier New" w:eastAsia="Times New Roman" w:hAnsi="Courier New" w:cs="Courier New"/>
                <w:sz w:val="24"/>
                <w:szCs w:val="24"/>
                <w:lang w:eastAsia="ru-RU"/>
              </w:rPr>
            </w:pPr>
            <w:r w:rsidRPr="003719A9">
              <w:rPr>
                <w:rFonts w:ascii="Times New Roman" w:eastAsia="Times New Roman" w:hAnsi="Times New Roman" w:cs="Times New Roman"/>
                <w:color w:val="000000"/>
                <w:sz w:val="24"/>
                <w:szCs w:val="24"/>
                <w:lang w:eastAsia="ru-RU"/>
              </w:rPr>
              <w:t>Основание</w:t>
            </w:r>
            <w:r w:rsidRPr="003719A9">
              <w:rPr>
                <w:rFonts w:ascii="Times New Roman" w:eastAsia="Times New Roman" w:hAnsi="Times New Roman" w:cs="Times New Roman"/>
                <w:color w:val="000000"/>
                <w:sz w:val="24"/>
                <w:szCs w:val="24"/>
                <w:lang w:eastAsia="ru-RU"/>
              </w:rPr>
              <w:tab/>
              <w:t>для</w:t>
            </w:r>
          </w:p>
          <w:p w14:paraId="04A8D21D" w14:textId="77777777" w:rsidR="003719A9" w:rsidRPr="003719A9" w:rsidRDefault="003719A9" w:rsidP="003719A9">
            <w:pPr>
              <w:spacing w:after="0" w:line="240" w:lineRule="auto"/>
              <w:rPr>
                <w:rFonts w:ascii="Courier New" w:eastAsia="Times New Roman" w:hAnsi="Courier New" w:cs="Courier New"/>
                <w:sz w:val="24"/>
                <w:szCs w:val="24"/>
                <w:lang w:eastAsia="ru-RU"/>
              </w:rPr>
            </w:pPr>
            <w:r w:rsidRPr="003719A9">
              <w:rPr>
                <w:rFonts w:ascii="Times New Roman" w:eastAsia="Times New Roman" w:hAnsi="Times New Roman" w:cs="Times New Roman"/>
                <w:color w:val="000000"/>
                <w:sz w:val="24"/>
                <w:szCs w:val="24"/>
                <w:lang w:eastAsia="ru-RU"/>
              </w:rPr>
              <w:t>начала административной процедуры</w:t>
            </w:r>
          </w:p>
        </w:tc>
        <w:tc>
          <w:tcPr>
            <w:tcW w:w="2966" w:type="dxa"/>
            <w:tcBorders>
              <w:top w:val="single" w:sz="4" w:space="0" w:color="auto"/>
              <w:left w:val="single" w:sz="4" w:space="0" w:color="auto"/>
              <w:bottom w:val="nil"/>
              <w:right w:val="nil"/>
            </w:tcBorders>
            <w:shd w:val="clear" w:color="auto" w:fill="FFFFFF"/>
            <w:vAlign w:val="center"/>
          </w:tcPr>
          <w:p w14:paraId="5B914CA5" w14:textId="77777777" w:rsidR="003719A9" w:rsidRPr="003719A9" w:rsidRDefault="003719A9" w:rsidP="003719A9">
            <w:pPr>
              <w:spacing w:after="0" w:line="240" w:lineRule="auto"/>
              <w:rPr>
                <w:rFonts w:ascii="Courier New" w:eastAsia="Times New Roman" w:hAnsi="Courier New" w:cs="Courier New"/>
                <w:sz w:val="24"/>
                <w:szCs w:val="24"/>
                <w:lang w:eastAsia="ru-RU"/>
              </w:rPr>
            </w:pPr>
            <w:r w:rsidRPr="003719A9">
              <w:rPr>
                <w:rFonts w:ascii="Times New Roman" w:eastAsia="Times New Roman" w:hAnsi="Times New Roman" w:cs="Times New Roman"/>
                <w:color w:val="000000"/>
                <w:sz w:val="24"/>
                <w:szCs w:val="24"/>
                <w:lang w:eastAsia="ru-RU"/>
              </w:rPr>
              <w:t>Содержание административных действий</w:t>
            </w:r>
          </w:p>
        </w:tc>
        <w:tc>
          <w:tcPr>
            <w:tcW w:w="1550" w:type="dxa"/>
            <w:gridSpan w:val="3"/>
            <w:tcBorders>
              <w:top w:val="single" w:sz="4" w:space="0" w:color="auto"/>
              <w:left w:val="single" w:sz="4" w:space="0" w:color="auto"/>
              <w:bottom w:val="nil"/>
              <w:right w:val="nil"/>
            </w:tcBorders>
            <w:shd w:val="clear" w:color="auto" w:fill="FFFFFF"/>
            <w:vAlign w:val="center"/>
          </w:tcPr>
          <w:p w14:paraId="703632ED" w14:textId="77777777" w:rsidR="003719A9" w:rsidRPr="003719A9" w:rsidRDefault="003719A9" w:rsidP="003719A9">
            <w:pPr>
              <w:spacing w:after="0" w:line="240" w:lineRule="auto"/>
              <w:rPr>
                <w:rFonts w:ascii="Courier New" w:eastAsia="Times New Roman" w:hAnsi="Courier New" w:cs="Courier New"/>
                <w:sz w:val="24"/>
                <w:szCs w:val="24"/>
                <w:lang w:eastAsia="ru-RU"/>
              </w:rPr>
            </w:pPr>
            <w:r w:rsidRPr="003719A9">
              <w:rPr>
                <w:rFonts w:ascii="Times New Roman" w:eastAsia="Times New Roman" w:hAnsi="Times New Roman" w:cs="Times New Roman"/>
                <w:color w:val="000000"/>
                <w:sz w:val="24"/>
                <w:szCs w:val="24"/>
                <w:lang w:eastAsia="ru-RU"/>
              </w:rPr>
              <w:t xml:space="preserve">Срок выполнения </w:t>
            </w:r>
            <w:proofErr w:type="spellStart"/>
            <w:r w:rsidRPr="003719A9">
              <w:rPr>
                <w:rFonts w:ascii="Times New Roman" w:eastAsia="Times New Roman" w:hAnsi="Times New Roman" w:cs="Times New Roman"/>
                <w:color w:val="000000"/>
                <w:sz w:val="24"/>
                <w:szCs w:val="24"/>
                <w:lang w:eastAsia="ru-RU"/>
              </w:rPr>
              <w:t>администрати</w:t>
            </w:r>
            <w:proofErr w:type="spellEnd"/>
            <w:r w:rsidRPr="003719A9">
              <w:rPr>
                <w:rFonts w:ascii="Times New Roman" w:eastAsia="Times New Roman" w:hAnsi="Times New Roman" w:cs="Times New Roman"/>
                <w:color w:val="000000"/>
                <w:sz w:val="24"/>
                <w:szCs w:val="24"/>
                <w:lang w:eastAsia="ru-RU"/>
              </w:rPr>
              <w:t xml:space="preserve"> </w:t>
            </w:r>
            <w:proofErr w:type="spellStart"/>
            <w:r w:rsidRPr="003719A9">
              <w:rPr>
                <w:rFonts w:ascii="Times New Roman" w:eastAsia="Times New Roman" w:hAnsi="Times New Roman" w:cs="Times New Roman"/>
                <w:color w:val="000000"/>
                <w:sz w:val="24"/>
                <w:szCs w:val="24"/>
                <w:lang w:eastAsia="ru-RU"/>
              </w:rPr>
              <w:t>вных</w:t>
            </w:r>
            <w:proofErr w:type="spellEnd"/>
            <w:r w:rsidRPr="003719A9">
              <w:rPr>
                <w:rFonts w:ascii="Times New Roman" w:eastAsia="Times New Roman" w:hAnsi="Times New Roman" w:cs="Times New Roman"/>
                <w:color w:val="000000"/>
                <w:sz w:val="24"/>
                <w:szCs w:val="24"/>
                <w:lang w:eastAsia="ru-RU"/>
              </w:rPr>
              <w:t xml:space="preserve"> действий</w:t>
            </w:r>
          </w:p>
        </w:tc>
        <w:tc>
          <w:tcPr>
            <w:tcW w:w="1925" w:type="dxa"/>
            <w:tcBorders>
              <w:top w:val="single" w:sz="4" w:space="0" w:color="auto"/>
              <w:left w:val="single" w:sz="4" w:space="0" w:color="auto"/>
              <w:bottom w:val="nil"/>
              <w:right w:val="nil"/>
            </w:tcBorders>
            <w:shd w:val="clear" w:color="auto" w:fill="FFFFFF"/>
          </w:tcPr>
          <w:p w14:paraId="6A4C97E5" w14:textId="77777777" w:rsidR="003719A9" w:rsidRPr="003719A9" w:rsidRDefault="003719A9" w:rsidP="003719A9">
            <w:pPr>
              <w:spacing w:after="0" w:line="240" w:lineRule="auto"/>
              <w:rPr>
                <w:rFonts w:ascii="Courier New" w:eastAsia="Times New Roman" w:hAnsi="Courier New" w:cs="Courier New"/>
                <w:sz w:val="24"/>
                <w:szCs w:val="24"/>
                <w:lang w:eastAsia="ru-RU"/>
              </w:rPr>
            </w:pPr>
            <w:r w:rsidRPr="003719A9">
              <w:rPr>
                <w:rFonts w:ascii="Times New Roman" w:eastAsia="Times New Roman" w:hAnsi="Times New Roman" w:cs="Times New Roman"/>
                <w:color w:val="000000"/>
                <w:sz w:val="24"/>
                <w:szCs w:val="24"/>
                <w:lang w:eastAsia="ru-RU"/>
              </w:rPr>
              <w:t>Должностное лицо, ответственное за выполнение административно го действия</w:t>
            </w:r>
          </w:p>
        </w:tc>
        <w:tc>
          <w:tcPr>
            <w:tcW w:w="1829" w:type="dxa"/>
            <w:gridSpan w:val="2"/>
            <w:tcBorders>
              <w:top w:val="single" w:sz="4" w:space="0" w:color="auto"/>
              <w:left w:val="single" w:sz="4" w:space="0" w:color="auto"/>
              <w:bottom w:val="nil"/>
              <w:right w:val="nil"/>
            </w:tcBorders>
            <w:shd w:val="clear" w:color="auto" w:fill="FFFFFF"/>
          </w:tcPr>
          <w:p w14:paraId="176C1851" w14:textId="77777777" w:rsidR="003719A9" w:rsidRPr="003719A9" w:rsidRDefault="003719A9" w:rsidP="003719A9">
            <w:pPr>
              <w:spacing w:after="0" w:line="240" w:lineRule="auto"/>
              <w:rPr>
                <w:rFonts w:ascii="Courier New" w:eastAsia="Times New Roman" w:hAnsi="Courier New" w:cs="Courier New"/>
                <w:sz w:val="24"/>
                <w:szCs w:val="24"/>
                <w:lang w:eastAsia="ru-RU"/>
              </w:rPr>
            </w:pPr>
            <w:r w:rsidRPr="003719A9">
              <w:rPr>
                <w:rFonts w:ascii="Times New Roman" w:eastAsia="Times New Roman" w:hAnsi="Times New Roman" w:cs="Times New Roman"/>
                <w:color w:val="000000"/>
                <w:sz w:val="24"/>
                <w:szCs w:val="24"/>
                <w:lang w:eastAsia="ru-RU"/>
              </w:rPr>
              <w:t xml:space="preserve">Место выполнения </w:t>
            </w:r>
            <w:proofErr w:type="spellStart"/>
            <w:r w:rsidRPr="003719A9">
              <w:rPr>
                <w:rFonts w:ascii="Times New Roman" w:eastAsia="Times New Roman" w:hAnsi="Times New Roman" w:cs="Times New Roman"/>
                <w:color w:val="000000"/>
                <w:sz w:val="24"/>
                <w:szCs w:val="24"/>
                <w:lang w:eastAsia="ru-RU"/>
              </w:rPr>
              <w:t>административн</w:t>
            </w:r>
            <w:proofErr w:type="spellEnd"/>
            <w:r w:rsidRPr="003719A9">
              <w:rPr>
                <w:rFonts w:ascii="Times New Roman" w:eastAsia="Times New Roman" w:hAnsi="Times New Roman" w:cs="Times New Roman"/>
                <w:color w:val="000000"/>
                <w:sz w:val="24"/>
                <w:szCs w:val="24"/>
                <w:lang w:eastAsia="ru-RU"/>
              </w:rPr>
              <w:t xml:space="preserve"> ого действия/ используемая </w:t>
            </w:r>
            <w:proofErr w:type="spellStart"/>
            <w:r w:rsidRPr="003719A9">
              <w:rPr>
                <w:rFonts w:ascii="Times New Roman" w:eastAsia="Times New Roman" w:hAnsi="Times New Roman" w:cs="Times New Roman"/>
                <w:color w:val="000000"/>
                <w:sz w:val="24"/>
                <w:szCs w:val="24"/>
                <w:lang w:eastAsia="ru-RU"/>
              </w:rPr>
              <w:t>информационна</w:t>
            </w:r>
            <w:proofErr w:type="spellEnd"/>
            <w:r w:rsidRPr="003719A9">
              <w:rPr>
                <w:rFonts w:ascii="Times New Roman" w:eastAsia="Times New Roman" w:hAnsi="Times New Roman" w:cs="Times New Roman"/>
                <w:color w:val="000000"/>
                <w:sz w:val="24"/>
                <w:szCs w:val="24"/>
                <w:lang w:eastAsia="ru-RU"/>
              </w:rPr>
              <w:t xml:space="preserve"> я система</w:t>
            </w:r>
          </w:p>
        </w:tc>
        <w:tc>
          <w:tcPr>
            <w:tcW w:w="1651" w:type="dxa"/>
            <w:gridSpan w:val="2"/>
            <w:tcBorders>
              <w:top w:val="single" w:sz="4" w:space="0" w:color="auto"/>
              <w:left w:val="single" w:sz="4" w:space="0" w:color="auto"/>
              <w:bottom w:val="nil"/>
              <w:right w:val="nil"/>
            </w:tcBorders>
            <w:shd w:val="clear" w:color="auto" w:fill="FFFFFF"/>
            <w:vAlign w:val="center"/>
          </w:tcPr>
          <w:p w14:paraId="28ED9306" w14:textId="77777777" w:rsidR="003719A9" w:rsidRPr="003719A9" w:rsidRDefault="003719A9" w:rsidP="003719A9">
            <w:pPr>
              <w:spacing w:after="0" w:line="240" w:lineRule="auto"/>
              <w:rPr>
                <w:rFonts w:ascii="Courier New" w:eastAsia="Times New Roman" w:hAnsi="Courier New" w:cs="Courier New"/>
                <w:sz w:val="24"/>
                <w:szCs w:val="24"/>
                <w:lang w:eastAsia="ru-RU"/>
              </w:rPr>
            </w:pPr>
            <w:r w:rsidRPr="003719A9">
              <w:rPr>
                <w:rFonts w:ascii="Times New Roman" w:eastAsia="Times New Roman" w:hAnsi="Times New Roman" w:cs="Times New Roman"/>
                <w:color w:val="000000"/>
                <w:sz w:val="24"/>
                <w:szCs w:val="24"/>
                <w:lang w:eastAsia="ru-RU"/>
              </w:rPr>
              <w:t>Критерии принятия решения</w:t>
            </w:r>
          </w:p>
        </w:tc>
        <w:tc>
          <w:tcPr>
            <w:tcW w:w="2347" w:type="dxa"/>
            <w:gridSpan w:val="2"/>
            <w:tcBorders>
              <w:top w:val="single" w:sz="4" w:space="0" w:color="auto"/>
              <w:left w:val="single" w:sz="4" w:space="0" w:color="auto"/>
              <w:bottom w:val="nil"/>
              <w:right w:val="single" w:sz="4" w:space="0" w:color="auto"/>
            </w:tcBorders>
            <w:shd w:val="clear" w:color="auto" w:fill="FFFFFF"/>
            <w:vAlign w:val="center"/>
          </w:tcPr>
          <w:p w14:paraId="3D2E1E7A" w14:textId="77777777" w:rsidR="003719A9" w:rsidRPr="003719A9" w:rsidRDefault="003719A9" w:rsidP="003719A9">
            <w:pPr>
              <w:spacing w:after="0" w:line="240" w:lineRule="auto"/>
              <w:rPr>
                <w:rFonts w:ascii="Courier New" w:eastAsia="Times New Roman" w:hAnsi="Courier New" w:cs="Courier New"/>
                <w:sz w:val="24"/>
                <w:szCs w:val="24"/>
                <w:lang w:eastAsia="ru-RU"/>
              </w:rPr>
            </w:pPr>
            <w:r w:rsidRPr="003719A9">
              <w:rPr>
                <w:rFonts w:ascii="Times New Roman" w:eastAsia="Times New Roman" w:hAnsi="Times New Roman" w:cs="Times New Roman"/>
                <w:color w:val="000000"/>
                <w:sz w:val="24"/>
                <w:szCs w:val="24"/>
                <w:lang w:eastAsia="ru-RU"/>
              </w:rPr>
              <w:t>Результат административного действия, способ фиксации</w:t>
            </w:r>
          </w:p>
        </w:tc>
      </w:tr>
      <w:tr w:rsidR="003719A9" w:rsidRPr="003719A9" w14:paraId="792EB5F5" w14:textId="77777777" w:rsidTr="00BD0AEA">
        <w:tblPrEx>
          <w:tblCellMar>
            <w:top w:w="0" w:type="dxa"/>
            <w:left w:w="0" w:type="dxa"/>
            <w:bottom w:w="0" w:type="dxa"/>
            <w:right w:w="0" w:type="dxa"/>
          </w:tblCellMar>
        </w:tblPrEx>
        <w:trPr>
          <w:trHeight w:val="288"/>
        </w:trPr>
        <w:tc>
          <w:tcPr>
            <w:tcW w:w="2069" w:type="dxa"/>
            <w:tcBorders>
              <w:top w:val="single" w:sz="4" w:space="0" w:color="auto"/>
              <w:left w:val="single" w:sz="4" w:space="0" w:color="auto"/>
              <w:bottom w:val="nil"/>
              <w:right w:val="nil"/>
            </w:tcBorders>
            <w:shd w:val="clear" w:color="auto" w:fill="FFFFFF"/>
            <w:vAlign w:val="bottom"/>
          </w:tcPr>
          <w:p w14:paraId="0C3FB944" w14:textId="77777777" w:rsidR="003719A9" w:rsidRPr="003719A9" w:rsidRDefault="003719A9" w:rsidP="003719A9">
            <w:pPr>
              <w:spacing w:after="0" w:line="240" w:lineRule="auto"/>
              <w:rPr>
                <w:rFonts w:ascii="Courier New" w:eastAsia="Times New Roman" w:hAnsi="Courier New" w:cs="Courier New"/>
                <w:sz w:val="24"/>
                <w:szCs w:val="24"/>
                <w:lang w:eastAsia="ru-RU"/>
              </w:rPr>
            </w:pPr>
            <w:r w:rsidRPr="003719A9">
              <w:rPr>
                <w:rFonts w:ascii="Times New Roman" w:eastAsia="Times New Roman" w:hAnsi="Times New Roman" w:cs="Times New Roman"/>
                <w:color w:val="000000"/>
                <w:sz w:val="24"/>
                <w:szCs w:val="24"/>
                <w:lang w:eastAsia="ru-RU"/>
              </w:rPr>
              <w:t>1</w:t>
            </w:r>
          </w:p>
        </w:tc>
        <w:tc>
          <w:tcPr>
            <w:tcW w:w="2966" w:type="dxa"/>
            <w:tcBorders>
              <w:top w:val="single" w:sz="4" w:space="0" w:color="auto"/>
              <w:left w:val="single" w:sz="4" w:space="0" w:color="auto"/>
              <w:bottom w:val="nil"/>
              <w:right w:val="nil"/>
            </w:tcBorders>
            <w:shd w:val="clear" w:color="auto" w:fill="FFFFFF"/>
            <w:vAlign w:val="bottom"/>
          </w:tcPr>
          <w:p w14:paraId="03B32F96" w14:textId="77777777" w:rsidR="003719A9" w:rsidRPr="003719A9" w:rsidRDefault="003719A9" w:rsidP="003719A9">
            <w:pPr>
              <w:spacing w:after="0" w:line="240" w:lineRule="auto"/>
              <w:rPr>
                <w:rFonts w:ascii="Courier New" w:eastAsia="Times New Roman" w:hAnsi="Courier New" w:cs="Courier New"/>
                <w:sz w:val="24"/>
                <w:szCs w:val="24"/>
                <w:lang w:eastAsia="ru-RU"/>
              </w:rPr>
            </w:pPr>
            <w:r w:rsidRPr="003719A9">
              <w:rPr>
                <w:rFonts w:ascii="Times New Roman" w:eastAsia="Times New Roman" w:hAnsi="Times New Roman" w:cs="Times New Roman"/>
                <w:color w:val="000000"/>
                <w:sz w:val="24"/>
                <w:szCs w:val="24"/>
                <w:lang w:eastAsia="ru-RU"/>
              </w:rPr>
              <w:t>2</w:t>
            </w:r>
          </w:p>
        </w:tc>
        <w:tc>
          <w:tcPr>
            <w:tcW w:w="1550" w:type="dxa"/>
            <w:gridSpan w:val="3"/>
            <w:tcBorders>
              <w:top w:val="single" w:sz="4" w:space="0" w:color="auto"/>
              <w:left w:val="single" w:sz="4" w:space="0" w:color="auto"/>
              <w:bottom w:val="nil"/>
              <w:right w:val="nil"/>
            </w:tcBorders>
            <w:shd w:val="clear" w:color="auto" w:fill="FFFFFF"/>
            <w:vAlign w:val="bottom"/>
          </w:tcPr>
          <w:p w14:paraId="0C3544B8" w14:textId="77777777" w:rsidR="003719A9" w:rsidRPr="003719A9" w:rsidRDefault="003719A9" w:rsidP="003719A9">
            <w:pPr>
              <w:spacing w:after="0" w:line="240" w:lineRule="auto"/>
              <w:rPr>
                <w:rFonts w:ascii="Courier New" w:eastAsia="Times New Roman" w:hAnsi="Courier New" w:cs="Courier New"/>
                <w:sz w:val="24"/>
                <w:szCs w:val="24"/>
                <w:lang w:eastAsia="ru-RU"/>
              </w:rPr>
            </w:pPr>
            <w:r w:rsidRPr="003719A9">
              <w:rPr>
                <w:rFonts w:ascii="Times New Roman" w:eastAsia="Times New Roman" w:hAnsi="Times New Roman" w:cs="Times New Roman"/>
                <w:color w:val="000000"/>
                <w:sz w:val="24"/>
                <w:szCs w:val="24"/>
                <w:lang w:eastAsia="ru-RU"/>
              </w:rPr>
              <w:t>3</w:t>
            </w:r>
          </w:p>
        </w:tc>
        <w:tc>
          <w:tcPr>
            <w:tcW w:w="1925" w:type="dxa"/>
            <w:tcBorders>
              <w:top w:val="single" w:sz="4" w:space="0" w:color="auto"/>
              <w:left w:val="single" w:sz="4" w:space="0" w:color="auto"/>
              <w:bottom w:val="nil"/>
              <w:right w:val="nil"/>
            </w:tcBorders>
            <w:shd w:val="clear" w:color="auto" w:fill="FFFFFF"/>
            <w:vAlign w:val="bottom"/>
          </w:tcPr>
          <w:p w14:paraId="7299F54C" w14:textId="77777777" w:rsidR="003719A9" w:rsidRPr="003719A9" w:rsidRDefault="003719A9" w:rsidP="003719A9">
            <w:pPr>
              <w:spacing w:after="0" w:line="240" w:lineRule="auto"/>
              <w:rPr>
                <w:rFonts w:ascii="Courier New" w:eastAsia="Times New Roman" w:hAnsi="Courier New" w:cs="Courier New"/>
                <w:sz w:val="24"/>
                <w:szCs w:val="24"/>
                <w:lang w:eastAsia="ru-RU"/>
              </w:rPr>
            </w:pPr>
            <w:r w:rsidRPr="003719A9">
              <w:rPr>
                <w:rFonts w:ascii="Times New Roman" w:eastAsia="Times New Roman" w:hAnsi="Times New Roman" w:cs="Times New Roman"/>
                <w:color w:val="000000"/>
                <w:sz w:val="24"/>
                <w:szCs w:val="24"/>
                <w:lang w:eastAsia="ru-RU"/>
              </w:rPr>
              <w:t>4</w:t>
            </w:r>
          </w:p>
        </w:tc>
        <w:tc>
          <w:tcPr>
            <w:tcW w:w="1829" w:type="dxa"/>
            <w:gridSpan w:val="2"/>
            <w:tcBorders>
              <w:top w:val="single" w:sz="4" w:space="0" w:color="auto"/>
              <w:left w:val="single" w:sz="4" w:space="0" w:color="auto"/>
              <w:bottom w:val="nil"/>
              <w:right w:val="nil"/>
            </w:tcBorders>
            <w:shd w:val="clear" w:color="auto" w:fill="FFFFFF"/>
            <w:vAlign w:val="bottom"/>
          </w:tcPr>
          <w:p w14:paraId="17645621" w14:textId="77777777" w:rsidR="003719A9" w:rsidRPr="003719A9" w:rsidRDefault="003719A9" w:rsidP="003719A9">
            <w:pPr>
              <w:spacing w:after="0" w:line="240" w:lineRule="auto"/>
              <w:rPr>
                <w:rFonts w:ascii="Courier New" w:eastAsia="Times New Roman" w:hAnsi="Courier New" w:cs="Courier New"/>
                <w:sz w:val="24"/>
                <w:szCs w:val="24"/>
                <w:lang w:eastAsia="ru-RU"/>
              </w:rPr>
            </w:pPr>
            <w:r w:rsidRPr="003719A9">
              <w:rPr>
                <w:rFonts w:ascii="Times New Roman" w:eastAsia="Times New Roman" w:hAnsi="Times New Roman" w:cs="Times New Roman"/>
                <w:color w:val="000000"/>
                <w:sz w:val="24"/>
                <w:szCs w:val="24"/>
                <w:lang w:eastAsia="ru-RU"/>
              </w:rPr>
              <w:t>5</w:t>
            </w:r>
          </w:p>
        </w:tc>
        <w:tc>
          <w:tcPr>
            <w:tcW w:w="1651" w:type="dxa"/>
            <w:gridSpan w:val="2"/>
            <w:tcBorders>
              <w:top w:val="single" w:sz="4" w:space="0" w:color="auto"/>
              <w:left w:val="single" w:sz="4" w:space="0" w:color="auto"/>
              <w:bottom w:val="nil"/>
              <w:right w:val="nil"/>
            </w:tcBorders>
            <w:shd w:val="clear" w:color="auto" w:fill="FFFFFF"/>
            <w:vAlign w:val="bottom"/>
          </w:tcPr>
          <w:p w14:paraId="7F48EAA7" w14:textId="77777777" w:rsidR="003719A9" w:rsidRPr="003719A9" w:rsidRDefault="003719A9" w:rsidP="003719A9">
            <w:pPr>
              <w:spacing w:after="0" w:line="240" w:lineRule="auto"/>
              <w:rPr>
                <w:rFonts w:ascii="Courier New" w:eastAsia="Times New Roman" w:hAnsi="Courier New" w:cs="Courier New"/>
                <w:sz w:val="24"/>
                <w:szCs w:val="24"/>
                <w:lang w:eastAsia="ru-RU"/>
              </w:rPr>
            </w:pPr>
            <w:r w:rsidRPr="003719A9">
              <w:rPr>
                <w:rFonts w:ascii="Times New Roman" w:eastAsia="Times New Roman" w:hAnsi="Times New Roman" w:cs="Times New Roman"/>
                <w:color w:val="000000"/>
                <w:sz w:val="24"/>
                <w:szCs w:val="24"/>
                <w:lang w:eastAsia="ru-RU"/>
              </w:rPr>
              <w:t>6</w:t>
            </w:r>
          </w:p>
        </w:tc>
        <w:tc>
          <w:tcPr>
            <w:tcW w:w="2347" w:type="dxa"/>
            <w:gridSpan w:val="2"/>
            <w:tcBorders>
              <w:top w:val="single" w:sz="4" w:space="0" w:color="auto"/>
              <w:left w:val="single" w:sz="4" w:space="0" w:color="auto"/>
              <w:bottom w:val="nil"/>
              <w:right w:val="single" w:sz="4" w:space="0" w:color="auto"/>
            </w:tcBorders>
            <w:shd w:val="clear" w:color="auto" w:fill="FFFFFF"/>
            <w:vAlign w:val="bottom"/>
          </w:tcPr>
          <w:p w14:paraId="2B5F117D" w14:textId="77777777" w:rsidR="003719A9" w:rsidRPr="003719A9" w:rsidRDefault="003719A9" w:rsidP="003719A9">
            <w:pPr>
              <w:spacing w:after="0" w:line="240" w:lineRule="auto"/>
              <w:rPr>
                <w:rFonts w:ascii="Courier New" w:eastAsia="Times New Roman" w:hAnsi="Courier New" w:cs="Courier New"/>
                <w:sz w:val="24"/>
                <w:szCs w:val="24"/>
                <w:lang w:eastAsia="ru-RU"/>
              </w:rPr>
            </w:pPr>
            <w:r w:rsidRPr="003719A9">
              <w:rPr>
                <w:rFonts w:ascii="Times New Roman" w:eastAsia="Times New Roman" w:hAnsi="Times New Roman" w:cs="Times New Roman"/>
                <w:color w:val="000000"/>
                <w:sz w:val="24"/>
                <w:szCs w:val="24"/>
                <w:lang w:eastAsia="ru-RU"/>
              </w:rPr>
              <w:t>7</w:t>
            </w:r>
          </w:p>
        </w:tc>
      </w:tr>
      <w:tr w:rsidR="003719A9" w:rsidRPr="003719A9" w14:paraId="09987B35" w14:textId="77777777" w:rsidTr="00BD0AEA">
        <w:tblPrEx>
          <w:tblCellMar>
            <w:top w:w="0" w:type="dxa"/>
            <w:left w:w="0" w:type="dxa"/>
            <w:bottom w:w="0" w:type="dxa"/>
            <w:right w:w="0" w:type="dxa"/>
          </w:tblCellMar>
        </w:tblPrEx>
        <w:trPr>
          <w:trHeight w:val="278"/>
        </w:trPr>
        <w:tc>
          <w:tcPr>
            <w:tcW w:w="14337" w:type="dxa"/>
            <w:gridSpan w:val="12"/>
            <w:tcBorders>
              <w:top w:val="single" w:sz="4" w:space="0" w:color="auto"/>
              <w:left w:val="single" w:sz="4" w:space="0" w:color="auto"/>
              <w:bottom w:val="nil"/>
              <w:right w:val="single" w:sz="4" w:space="0" w:color="auto"/>
            </w:tcBorders>
            <w:shd w:val="clear" w:color="auto" w:fill="FFFFFF"/>
            <w:vAlign w:val="bottom"/>
          </w:tcPr>
          <w:p w14:paraId="10077822" w14:textId="77777777" w:rsidR="003719A9" w:rsidRPr="003719A9" w:rsidRDefault="003719A9" w:rsidP="003719A9">
            <w:pPr>
              <w:spacing w:after="0" w:line="240" w:lineRule="auto"/>
              <w:rPr>
                <w:rFonts w:ascii="Courier New" w:eastAsia="Times New Roman" w:hAnsi="Courier New" w:cs="Courier New"/>
                <w:sz w:val="24"/>
                <w:szCs w:val="24"/>
                <w:lang w:eastAsia="ru-RU"/>
              </w:rPr>
            </w:pPr>
            <w:r w:rsidRPr="003719A9">
              <w:rPr>
                <w:rFonts w:ascii="Times New Roman" w:eastAsia="Times New Roman" w:hAnsi="Times New Roman" w:cs="Times New Roman"/>
                <w:color w:val="000000"/>
                <w:sz w:val="24"/>
                <w:szCs w:val="24"/>
                <w:lang w:eastAsia="ru-RU"/>
              </w:rPr>
              <w:t>1. Проверка документов и регистрация заявления</w:t>
            </w:r>
          </w:p>
        </w:tc>
      </w:tr>
      <w:tr w:rsidR="003719A9" w:rsidRPr="003719A9" w14:paraId="0B5AF2B6" w14:textId="77777777" w:rsidTr="00BD0AEA">
        <w:tblPrEx>
          <w:tblCellMar>
            <w:top w:w="0" w:type="dxa"/>
            <w:left w:w="0" w:type="dxa"/>
            <w:bottom w:w="0" w:type="dxa"/>
            <w:right w:w="0" w:type="dxa"/>
          </w:tblCellMar>
        </w:tblPrEx>
        <w:trPr>
          <w:trHeight w:val="2506"/>
        </w:trPr>
        <w:tc>
          <w:tcPr>
            <w:tcW w:w="2069" w:type="dxa"/>
            <w:tcBorders>
              <w:top w:val="single" w:sz="4" w:space="0" w:color="auto"/>
              <w:left w:val="single" w:sz="4" w:space="0" w:color="auto"/>
              <w:bottom w:val="single" w:sz="4" w:space="0" w:color="auto"/>
              <w:right w:val="nil"/>
            </w:tcBorders>
            <w:shd w:val="clear" w:color="auto" w:fill="FFFFFF"/>
            <w:vAlign w:val="bottom"/>
          </w:tcPr>
          <w:p w14:paraId="39BB6557" w14:textId="77777777" w:rsidR="003719A9" w:rsidRPr="003719A9" w:rsidRDefault="003719A9" w:rsidP="003719A9">
            <w:pPr>
              <w:spacing w:after="0" w:line="240" w:lineRule="auto"/>
              <w:rPr>
                <w:rFonts w:ascii="Courier New" w:eastAsia="Times New Roman" w:hAnsi="Courier New" w:cs="Courier New"/>
                <w:sz w:val="24"/>
                <w:szCs w:val="24"/>
                <w:lang w:eastAsia="ru-RU"/>
              </w:rPr>
            </w:pPr>
            <w:r w:rsidRPr="003719A9">
              <w:rPr>
                <w:rFonts w:ascii="Times New Roman" w:eastAsia="Times New Roman" w:hAnsi="Times New Roman" w:cs="Times New Roman"/>
                <w:color w:val="000000"/>
                <w:sz w:val="24"/>
                <w:szCs w:val="24"/>
                <w:lang w:eastAsia="ru-RU"/>
              </w:rPr>
              <w:t>Поступление заявления и документов для предоставления</w:t>
            </w:r>
          </w:p>
          <w:p w14:paraId="652B8036" w14:textId="77777777" w:rsidR="003719A9" w:rsidRPr="003719A9" w:rsidRDefault="003719A9" w:rsidP="003719A9">
            <w:pPr>
              <w:spacing w:after="0" w:line="240" w:lineRule="auto"/>
              <w:rPr>
                <w:rFonts w:ascii="Courier New" w:eastAsia="Times New Roman" w:hAnsi="Courier New" w:cs="Courier New"/>
                <w:sz w:val="24"/>
                <w:szCs w:val="24"/>
                <w:lang w:eastAsia="ru-RU"/>
              </w:rPr>
            </w:pPr>
            <w:r w:rsidRPr="003719A9">
              <w:rPr>
                <w:rFonts w:ascii="Times New Roman" w:eastAsia="Times New Roman" w:hAnsi="Times New Roman" w:cs="Times New Roman"/>
                <w:color w:val="000000"/>
                <w:sz w:val="24"/>
                <w:szCs w:val="24"/>
                <w:lang w:eastAsia="ru-RU"/>
              </w:rPr>
              <w:t>муниципальной услуги в Уполномоченный орган</w:t>
            </w:r>
          </w:p>
        </w:tc>
        <w:tc>
          <w:tcPr>
            <w:tcW w:w="2966" w:type="dxa"/>
            <w:tcBorders>
              <w:top w:val="single" w:sz="4" w:space="0" w:color="auto"/>
              <w:left w:val="single" w:sz="4" w:space="0" w:color="auto"/>
              <w:bottom w:val="single" w:sz="4" w:space="0" w:color="auto"/>
              <w:right w:val="nil"/>
            </w:tcBorders>
            <w:shd w:val="clear" w:color="auto" w:fill="FFFFFF"/>
          </w:tcPr>
          <w:p w14:paraId="50E28E01" w14:textId="77777777" w:rsidR="003719A9" w:rsidRPr="003719A9" w:rsidRDefault="003719A9" w:rsidP="003719A9">
            <w:pPr>
              <w:spacing w:after="0" w:line="240" w:lineRule="auto"/>
              <w:rPr>
                <w:rFonts w:ascii="Courier New" w:eastAsia="Times New Roman" w:hAnsi="Courier New" w:cs="Courier New"/>
                <w:sz w:val="24"/>
                <w:szCs w:val="24"/>
                <w:lang w:eastAsia="ru-RU"/>
              </w:rPr>
            </w:pPr>
            <w:r w:rsidRPr="003719A9">
              <w:rPr>
                <w:rFonts w:ascii="Times New Roman" w:eastAsia="Times New Roman" w:hAnsi="Times New Roman" w:cs="Times New Roman"/>
                <w:color w:val="000000"/>
                <w:sz w:val="24"/>
                <w:szCs w:val="24"/>
                <w:lang w:eastAsia="ru-RU"/>
              </w:rPr>
              <w:t>Прием и проверка комплектности документов на наличие/отсутствие оснований для отказа в приеме документов, предусмотренных пунктом 2.12 Административного регламента</w:t>
            </w:r>
          </w:p>
        </w:tc>
        <w:tc>
          <w:tcPr>
            <w:tcW w:w="1550" w:type="dxa"/>
            <w:gridSpan w:val="3"/>
            <w:tcBorders>
              <w:top w:val="single" w:sz="4" w:space="0" w:color="auto"/>
              <w:left w:val="single" w:sz="4" w:space="0" w:color="auto"/>
              <w:bottom w:val="single" w:sz="4" w:space="0" w:color="auto"/>
              <w:right w:val="nil"/>
            </w:tcBorders>
            <w:shd w:val="clear" w:color="auto" w:fill="FFFFFF"/>
          </w:tcPr>
          <w:p w14:paraId="1E6E95E8" w14:textId="77777777" w:rsidR="003719A9" w:rsidRPr="003719A9" w:rsidRDefault="003719A9" w:rsidP="003719A9">
            <w:pPr>
              <w:spacing w:after="0" w:line="240" w:lineRule="auto"/>
              <w:rPr>
                <w:rFonts w:ascii="Courier New" w:eastAsia="Times New Roman" w:hAnsi="Courier New" w:cs="Courier New"/>
                <w:sz w:val="24"/>
                <w:szCs w:val="24"/>
                <w:lang w:eastAsia="ru-RU"/>
              </w:rPr>
            </w:pPr>
            <w:r w:rsidRPr="003719A9">
              <w:rPr>
                <w:rFonts w:ascii="Times New Roman" w:eastAsia="Times New Roman" w:hAnsi="Times New Roman" w:cs="Times New Roman"/>
                <w:color w:val="000000"/>
                <w:sz w:val="24"/>
                <w:szCs w:val="24"/>
                <w:lang w:eastAsia="ru-RU"/>
              </w:rPr>
              <w:t>1 рабочий день</w:t>
            </w:r>
          </w:p>
        </w:tc>
        <w:tc>
          <w:tcPr>
            <w:tcW w:w="1925" w:type="dxa"/>
            <w:tcBorders>
              <w:top w:val="single" w:sz="4" w:space="0" w:color="auto"/>
              <w:left w:val="single" w:sz="4" w:space="0" w:color="auto"/>
              <w:bottom w:val="single" w:sz="4" w:space="0" w:color="auto"/>
              <w:right w:val="nil"/>
            </w:tcBorders>
            <w:shd w:val="clear" w:color="auto" w:fill="FFFFFF"/>
          </w:tcPr>
          <w:p w14:paraId="13799B15" w14:textId="77777777" w:rsidR="003719A9" w:rsidRPr="003719A9" w:rsidRDefault="003719A9" w:rsidP="003719A9">
            <w:pPr>
              <w:spacing w:after="0" w:line="240" w:lineRule="auto"/>
              <w:rPr>
                <w:rFonts w:ascii="Courier New" w:eastAsia="Times New Roman" w:hAnsi="Courier New" w:cs="Courier New"/>
                <w:sz w:val="24"/>
                <w:szCs w:val="24"/>
                <w:lang w:eastAsia="ru-RU"/>
              </w:rPr>
            </w:pPr>
            <w:proofErr w:type="spellStart"/>
            <w:r w:rsidRPr="003719A9">
              <w:rPr>
                <w:rFonts w:ascii="Times New Roman" w:eastAsia="Times New Roman" w:hAnsi="Times New Roman" w:cs="Times New Roman"/>
                <w:color w:val="000000"/>
                <w:sz w:val="24"/>
                <w:szCs w:val="24"/>
                <w:lang w:eastAsia="ru-RU"/>
              </w:rPr>
              <w:t>Уполномоченног</w:t>
            </w:r>
            <w:proofErr w:type="spellEnd"/>
            <w:r w:rsidRPr="003719A9">
              <w:rPr>
                <w:rFonts w:ascii="Times New Roman" w:eastAsia="Times New Roman" w:hAnsi="Times New Roman" w:cs="Times New Roman"/>
                <w:color w:val="000000"/>
                <w:sz w:val="24"/>
                <w:szCs w:val="24"/>
                <w:lang w:eastAsia="ru-RU"/>
              </w:rPr>
              <w:t xml:space="preserve"> </w:t>
            </w:r>
            <w:proofErr w:type="gramStart"/>
            <w:r w:rsidRPr="003719A9">
              <w:rPr>
                <w:rFonts w:ascii="Times New Roman" w:eastAsia="Times New Roman" w:hAnsi="Times New Roman" w:cs="Times New Roman"/>
                <w:color w:val="000000"/>
                <w:sz w:val="24"/>
                <w:szCs w:val="24"/>
                <w:lang w:eastAsia="ru-RU"/>
              </w:rPr>
              <w:t>о органа</w:t>
            </w:r>
            <w:proofErr w:type="gramEnd"/>
            <w:r w:rsidRPr="003719A9">
              <w:rPr>
                <w:rFonts w:ascii="Times New Roman" w:eastAsia="Times New Roman" w:hAnsi="Times New Roman" w:cs="Times New Roman"/>
                <w:color w:val="000000"/>
                <w:sz w:val="24"/>
                <w:szCs w:val="24"/>
                <w:lang w:eastAsia="ru-RU"/>
              </w:rPr>
              <w:t>, ответственное за предоставление</w:t>
            </w:r>
          </w:p>
          <w:p w14:paraId="3B3F3824" w14:textId="77777777" w:rsidR="003719A9" w:rsidRPr="003719A9" w:rsidRDefault="003719A9" w:rsidP="003719A9">
            <w:pPr>
              <w:spacing w:after="0" w:line="240" w:lineRule="auto"/>
              <w:rPr>
                <w:rFonts w:ascii="Courier New" w:eastAsia="Times New Roman" w:hAnsi="Courier New" w:cs="Courier New"/>
                <w:sz w:val="24"/>
                <w:szCs w:val="24"/>
                <w:lang w:eastAsia="ru-RU"/>
              </w:rPr>
            </w:pPr>
            <w:r w:rsidRPr="003719A9">
              <w:rPr>
                <w:rFonts w:ascii="Times New Roman" w:eastAsia="Times New Roman" w:hAnsi="Times New Roman" w:cs="Times New Roman"/>
                <w:color w:val="000000"/>
                <w:sz w:val="24"/>
                <w:szCs w:val="24"/>
                <w:lang w:eastAsia="ru-RU"/>
              </w:rPr>
              <w:t>муниципальной услуги</w:t>
            </w:r>
          </w:p>
        </w:tc>
        <w:tc>
          <w:tcPr>
            <w:tcW w:w="1829" w:type="dxa"/>
            <w:gridSpan w:val="2"/>
            <w:tcBorders>
              <w:top w:val="single" w:sz="4" w:space="0" w:color="auto"/>
              <w:left w:val="single" w:sz="4" w:space="0" w:color="auto"/>
              <w:bottom w:val="single" w:sz="4" w:space="0" w:color="auto"/>
              <w:right w:val="nil"/>
            </w:tcBorders>
            <w:shd w:val="clear" w:color="auto" w:fill="FFFFFF"/>
          </w:tcPr>
          <w:p w14:paraId="035989CF" w14:textId="77777777" w:rsidR="003719A9" w:rsidRPr="003719A9" w:rsidRDefault="003719A9" w:rsidP="003719A9">
            <w:pPr>
              <w:spacing w:after="0" w:line="240" w:lineRule="auto"/>
              <w:rPr>
                <w:rFonts w:ascii="Courier New" w:eastAsia="Times New Roman" w:hAnsi="Courier New" w:cs="Courier New"/>
                <w:sz w:val="24"/>
                <w:szCs w:val="24"/>
                <w:lang w:eastAsia="ru-RU"/>
              </w:rPr>
            </w:pPr>
            <w:proofErr w:type="spellStart"/>
            <w:r w:rsidRPr="003719A9">
              <w:rPr>
                <w:rFonts w:ascii="Times New Roman" w:eastAsia="Times New Roman" w:hAnsi="Times New Roman" w:cs="Times New Roman"/>
                <w:color w:val="000000"/>
                <w:sz w:val="24"/>
                <w:szCs w:val="24"/>
                <w:lang w:eastAsia="ru-RU"/>
              </w:rPr>
              <w:t>Уполномоченны</w:t>
            </w:r>
            <w:proofErr w:type="spellEnd"/>
            <w:r w:rsidRPr="003719A9">
              <w:rPr>
                <w:rFonts w:ascii="Times New Roman" w:eastAsia="Times New Roman" w:hAnsi="Times New Roman" w:cs="Times New Roman"/>
                <w:color w:val="000000"/>
                <w:sz w:val="24"/>
                <w:szCs w:val="24"/>
                <w:lang w:eastAsia="ru-RU"/>
              </w:rPr>
              <w:t xml:space="preserve"> й орган / ГИС</w:t>
            </w:r>
          </w:p>
        </w:tc>
        <w:tc>
          <w:tcPr>
            <w:tcW w:w="1651" w:type="dxa"/>
            <w:gridSpan w:val="2"/>
            <w:tcBorders>
              <w:top w:val="single" w:sz="4" w:space="0" w:color="auto"/>
              <w:left w:val="single" w:sz="4" w:space="0" w:color="auto"/>
              <w:bottom w:val="single" w:sz="4" w:space="0" w:color="auto"/>
              <w:right w:val="nil"/>
            </w:tcBorders>
            <w:shd w:val="clear" w:color="auto" w:fill="FFFFFF"/>
          </w:tcPr>
          <w:p w14:paraId="1D087DAD" w14:textId="77777777" w:rsidR="003719A9" w:rsidRPr="003719A9" w:rsidRDefault="003719A9" w:rsidP="003719A9">
            <w:pPr>
              <w:spacing w:after="0" w:line="240" w:lineRule="auto"/>
              <w:rPr>
                <w:rFonts w:ascii="Courier New" w:eastAsia="Times New Roman" w:hAnsi="Courier New" w:cs="Courier New"/>
                <w:sz w:val="24"/>
                <w:szCs w:val="24"/>
                <w:lang w:eastAsia="ru-RU"/>
              </w:rPr>
            </w:pPr>
            <w:r w:rsidRPr="003719A9">
              <w:rPr>
                <w:rFonts w:ascii="Times New Roman" w:eastAsia="Times New Roman" w:hAnsi="Times New Roman" w:cs="Times New Roman"/>
                <w:color w:val="000000"/>
                <w:sz w:val="24"/>
                <w:szCs w:val="24"/>
                <w:lang w:eastAsia="ru-RU"/>
              </w:rPr>
              <w:t>—</w:t>
            </w:r>
          </w:p>
        </w:tc>
        <w:tc>
          <w:tcPr>
            <w:tcW w:w="234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9CA2784" w14:textId="77777777" w:rsidR="003719A9" w:rsidRPr="003719A9" w:rsidRDefault="003719A9" w:rsidP="003719A9">
            <w:pPr>
              <w:spacing w:after="0" w:line="240" w:lineRule="auto"/>
              <w:rPr>
                <w:rFonts w:ascii="Courier New" w:eastAsia="Times New Roman" w:hAnsi="Courier New" w:cs="Courier New"/>
                <w:sz w:val="24"/>
                <w:szCs w:val="24"/>
                <w:lang w:eastAsia="ru-RU"/>
              </w:rPr>
            </w:pPr>
            <w:r w:rsidRPr="003719A9">
              <w:rPr>
                <w:rFonts w:ascii="Times New Roman" w:eastAsia="Times New Roman" w:hAnsi="Times New Roman" w:cs="Times New Roman"/>
                <w:color w:val="000000"/>
                <w:sz w:val="24"/>
                <w:szCs w:val="24"/>
                <w:lang w:eastAsia="ru-RU"/>
              </w:rPr>
              <w:t>регистрация заявления и документов в ГИС (присвоение номера и датирование); назначение должностного лица, ответственного за предоставление</w:t>
            </w:r>
          </w:p>
        </w:tc>
      </w:tr>
      <w:tr w:rsidR="005D3322" w:rsidRPr="005D3322" w14:paraId="5243F04F" w14:textId="77777777" w:rsidTr="00BD0AEA">
        <w:tblPrEx>
          <w:tblCellMar>
            <w:top w:w="0" w:type="dxa"/>
            <w:left w:w="0" w:type="dxa"/>
            <w:bottom w:w="0" w:type="dxa"/>
            <w:right w:w="0" w:type="dxa"/>
          </w:tblCellMar>
        </w:tblPrEx>
        <w:trPr>
          <w:trHeight w:val="2506"/>
        </w:trPr>
        <w:tc>
          <w:tcPr>
            <w:tcW w:w="2069" w:type="dxa"/>
            <w:tcBorders>
              <w:top w:val="single" w:sz="4" w:space="0" w:color="auto"/>
              <w:left w:val="single" w:sz="4" w:space="0" w:color="auto"/>
              <w:bottom w:val="single" w:sz="4" w:space="0" w:color="auto"/>
              <w:right w:val="nil"/>
            </w:tcBorders>
            <w:shd w:val="clear" w:color="auto" w:fill="FFFFFF"/>
            <w:vAlign w:val="bottom"/>
          </w:tcPr>
          <w:p w14:paraId="133CB27A" w14:textId="77777777" w:rsidR="005D3322" w:rsidRPr="005D3322" w:rsidRDefault="005D3322" w:rsidP="005D3322">
            <w:pPr>
              <w:spacing w:after="0" w:line="240" w:lineRule="auto"/>
              <w:rPr>
                <w:rFonts w:ascii="Times New Roman" w:eastAsia="Times New Roman" w:hAnsi="Times New Roman" w:cs="Times New Roman"/>
                <w:color w:val="000000"/>
                <w:sz w:val="24"/>
                <w:szCs w:val="24"/>
                <w:lang w:eastAsia="ru-RU"/>
              </w:rPr>
            </w:pPr>
          </w:p>
        </w:tc>
        <w:tc>
          <w:tcPr>
            <w:tcW w:w="2966" w:type="dxa"/>
            <w:tcBorders>
              <w:top w:val="single" w:sz="4" w:space="0" w:color="auto"/>
              <w:left w:val="single" w:sz="4" w:space="0" w:color="auto"/>
              <w:bottom w:val="single" w:sz="4" w:space="0" w:color="auto"/>
              <w:right w:val="nil"/>
            </w:tcBorders>
            <w:shd w:val="clear" w:color="auto" w:fill="FFFFFF"/>
          </w:tcPr>
          <w:p w14:paraId="1A97C08C" w14:textId="77777777" w:rsidR="005D3322" w:rsidRPr="005D3322" w:rsidRDefault="005D3322" w:rsidP="005D3322">
            <w:pPr>
              <w:spacing w:after="0" w:line="240" w:lineRule="auto"/>
              <w:rPr>
                <w:rFonts w:ascii="Times New Roman" w:eastAsia="Times New Roman" w:hAnsi="Times New Roman" w:cs="Times New Roman"/>
                <w:color w:val="000000"/>
                <w:sz w:val="24"/>
                <w:szCs w:val="24"/>
                <w:lang w:eastAsia="ru-RU"/>
              </w:rPr>
            </w:pPr>
            <w:r w:rsidRPr="005D3322">
              <w:rPr>
                <w:rFonts w:ascii="Times New Roman" w:eastAsia="Times New Roman" w:hAnsi="Times New Roman" w:cs="Times New Roman"/>
                <w:color w:val="000000"/>
                <w:sz w:val="24"/>
                <w:szCs w:val="24"/>
                <w:lang w:eastAsia="ru-RU"/>
              </w:rPr>
              <w:t>В случае выявления оснований для отказа в приеме документов, направление заявителю в электронной форме в личный кабинет на ЕПГУ решения об отказе в приеме документов, необходимых для предоставления (муниципальной) услуги</w:t>
            </w:r>
          </w:p>
        </w:tc>
        <w:tc>
          <w:tcPr>
            <w:tcW w:w="1550" w:type="dxa"/>
            <w:gridSpan w:val="3"/>
            <w:tcBorders>
              <w:top w:val="single" w:sz="4" w:space="0" w:color="auto"/>
              <w:left w:val="single" w:sz="4" w:space="0" w:color="auto"/>
              <w:bottom w:val="single" w:sz="4" w:space="0" w:color="auto"/>
              <w:right w:val="nil"/>
            </w:tcBorders>
            <w:shd w:val="clear" w:color="auto" w:fill="FFFFFF"/>
          </w:tcPr>
          <w:p w14:paraId="4AC2869D" w14:textId="77777777" w:rsidR="005D3322" w:rsidRPr="005D3322" w:rsidRDefault="005D3322" w:rsidP="005D3322">
            <w:pPr>
              <w:spacing w:after="0" w:line="240" w:lineRule="auto"/>
              <w:rPr>
                <w:rFonts w:ascii="Times New Roman" w:eastAsia="Times New Roman" w:hAnsi="Times New Roman" w:cs="Times New Roman"/>
                <w:color w:val="000000"/>
                <w:sz w:val="24"/>
                <w:szCs w:val="24"/>
                <w:lang w:eastAsia="ru-RU"/>
              </w:rPr>
            </w:pPr>
            <w:r w:rsidRPr="005D3322">
              <w:rPr>
                <w:rFonts w:ascii="Times New Roman" w:eastAsia="Times New Roman" w:hAnsi="Times New Roman" w:cs="Times New Roman"/>
                <w:color w:val="000000"/>
                <w:sz w:val="24"/>
                <w:szCs w:val="24"/>
                <w:lang w:eastAsia="ru-RU"/>
              </w:rPr>
              <w:t>1 рабочий день</w:t>
            </w:r>
          </w:p>
        </w:tc>
        <w:tc>
          <w:tcPr>
            <w:tcW w:w="1925" w:type="dxa"/>
            <w:tcBorders>
              <w:top w:val="single" w:sz="4" w:space="0" w:color="auto"/>
              <w:left w:val="single" w:sz="4" w:space="0" w:color="auto"/>
              <w:bottom w:val="single" w:sz="4" w:space="0" w:color="auto"/>
              <w:right w:val="nil"/>
            </w:tcBorders>
            <w:shd w:val="clear" w:color="auto" w:fill="FFFFFF"/>
          </w:tcPr>
          <w:p w14:paraId="23B30104" w14:textId="77777777" w:rsidR="005D3322" w:rsidRPr="005D3322" w:rsidRDefault="005D3322" w:rsidP="005D3322">
            <w:pPr>
              <w:spacing w:after="0" w:line="240" w:lineRule="auto"/>
              <w:rPr>
                <w:rFonts w:ascii="Times New Roman" w:eastAsia="Times New Roman" w:hAnsi="Times New Roman" w:cs="Times New Roman"/>
                <w:color w:val="000000"/>
                <w:sz w:val="24"/>
                <w:szCs w:val="24"/>
                <w:lang w:eastAsia="ru-RU"/>
              </w:rPr>
            </w:pPr>
          </w:p>
        </w:tc>
        <w:tc>
          <w:tcPr>
            <w:tcW w:w="1829" w:type="dxa"/>
            <w:gridSpan w:val="2"/>
            <w:tcBorders>
              <w:top w:val="single" w:sz="4" w:space="0" w:color="auto"/>
              <w:left w:val="single" w:sz="4" w:space="0" w:color="auto"/>
              <w:bottom w:val="single" w:sz="4" w:space="0" w:color="auto"/>
              <w:right w:val="nil"/>
            </w:tcBorders>
            <w:shd w:val="clear" w:color="auto" w:fill="FFFFFF"/>
          </w:tcPr>
          <w:p w14:paraId="253AB0F9" w14:textId="77777777" w:rsidR="005D3322" w:rsidRPr="005D3322" w:rsidRDefault="005D3322" w:rsidP="005D3322">
            <w:pPr>
              <w:spacing w:after="0" w:line="240" w:lineRule="auto"/>
              <w:rPr>
                <w:rFonts w:ascii="Times New Roman" w:eastAsia="Times New Roman" w:hAnsi="Times New Roman" w:cs="Times New Roman"/>
                <w:color w:val="000000"/>
                <w:sz w:val="24"/>
                <w:szCs w:val="24"/>
                <w:lang w:eastAsia="ru-RU"/>
              </w:rPr>
            </w:pPr>
          </w:p>
        </w:tc>
        <w:tc>
          <w:tcPr>
            <w:tcW w:w="1651" w:type="dxa"/>
            <w:gridSpan w:val="2"/>
            <w:tcBorders>
              <w:top w:val="single" w:sz="4" w:space="0" w:color="auto"/>
              <w:left w:val="single" w:sz="4" w:space="0" w:color="auto"/>
              <w:bottom w:val="single" w:sz="4" w:space="0" w:color="auto"/>
              <w:right w:val="nil"/>
            </w:tcBorders>
            <w:shd w:val="clear" w:color="auto" w:fill="FFFFFF"/>
          </w:tcPr>
          <w:p w14:paraId="57A414FA" w14:textId="77777777" w:rsidR="005D3322" w:rsidRPr="005D3322" w:rsidRDefault="005D3322" w:rsidP="005D3322">
            <w:pPr>
              <w:spacing w:after="0" w:line="240" w:lineRule="auto"/>
              <w:rPr>
                <w:rFonts w:ascii="Times New Roman" w:eastAsia="Times New Roman" w:hAnsi="Times New Roman" w:cs="Times New Roman"/>
                <w:color w:val="000000"/>
                <w:sz w:val="24"/>
                <w:szCs w:val="24"/>
                <w:lang w:eastAsia="ru-RU"/>
              </w:rPr>
            </w:pPr>
          </w:p>
        </w:tc>
        <w:tc>
          <w:tcPr>
            <w:tcW w:w="234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CC59077" w14:textId="77777777" w:rsidR="005D3322" w:rsidRPr="005D3322" w:rsidRDefault="005D3322" w:rsidP="005D3322">
            <w:pPr>
              <w:spacing w:after="0" w:line="240" w:lineRule="auto"/>
              <w:rPr>
                <w:rFonts w:ascii="Times New Roman" w:eastAsia="Times New Roman" w:hAnsi="Times New Roman" w:cs="Times New Roman"/>
                <w:color w:val="000000"/>
                <w:sz w:val="24"/>
                <w:szCs w:val="24"/>
                <w:lang w:eastAsia="ru-RU"/>
              </w:rPr>
            </w:pPr>
            <w:r w:rsidRPr="005D3322">
              <w:rPr>
                <w:rFonts w:ascii="Times New Roman" w:eastAsia="Times New Roman" w:hAnsi="Times New Roman" w:cs="Times New Roman"/>
                <w:color w:val="000000"/>
                <w:sz w:val="24"/>
                <w:szCs w:val="24"/>
                <w:lang w:eastAsia="ru-RU"/>
              </w:rPr>
              <w:t>муниципальной услуги, и передача ему документов</w:t>
            </w:r>
          </w:p>
        </w:tc>
      </w:tr>
      <w:tr w:rsidR="005D3322" w:rsidRPr="005D3322" w14:paraId="2E4C79B8" w14:textId="77777777" w:rsidTr="00BD0AEA">
        <w:tblPrEx>
          <w:tblCellMar>
            <w:top w:w="0" w:type="dxa"/>
            <w:left w:w="0" w:type="dxa"/>
            <w:bottom w:w="0" w:type="dxa"/>
            <w:right w:w="0" w:type="dxa"/>
          </w:tblCellMar>
        </w:tblPrEx>
        <w:trPr>
          <w:trHeight w:val="2506"/>
        </w:trPr>
        <w:tc>
          <w:tcPr>
            <w:tcW w:w="2069" w:type="dxa"/>
            <w:tcBorders>
              <w:top w:val="single" w:sz="4" w:space="0" w:color="auto"/>
              <w:left w:val="single" w:sz="4" w:space="0" w:color="auto"/>
              <w:bottom w:val="single" w:sz="4" w:space="0" w:color="auto"/>
              <w:right w:val="nil"/>
            </w:tcBorders>
            <w:shd w:val="clear" w:color="auto" w:fill="FFFFFF"/>
            <w:vAlign w:val="bottom"/>
          </w:tcPr>
          <w:p w14:paraId="1366E0B1" w14:textId="77777777" w:rsidR="005D3322" w:rsidRPr="005D3322" w:rsidRDefault="005D3322" w:rsidP="005D3322">
            <w:pPr>
              <w:spacing w:after="0" w:line="240" w:lineRule="auto"/>
              <w:rPr>
                <w:rFonts w:ascii="Times New Roman" w:eastAsia="Times New Roman" w:hAnsi="Times New Roman" w:cs="Times New Roman"/>
                <w:color w:val="000000"/>
                <w:sz w:val="24"/>
                <w:szCs w:val="24"/>
                <w:lang w:eastAsia="ru-RU"/>
              </w:rPr>
            </w:pPr>
          </w:p>
        </w:tc>
        <w:tc>
          <w:tcPr>
            <w:tcW w:w="2966" w:type="dxa"/>
            <w:tcBorders>
              <w:top w:val="single" w:sz="4" w:space="0" w:color="auto"/>
              <w:left w:val="single" w:sz="4" w:space="0" w:color="auto"/>
              <w:bottom w:val="single" w:sz="4" w:space="0" w:color="auto"/>
              <w:right w:val="nil"/>
            </w:tcBorders>
            <w:shd w:val="clear" w:color="auto" w:fill="FFFFFF"/>
          </w:tcPr>
          <w:p w14:paraId="6CC69F8B" w14:textId="77777777" w:rsidR="005D3322" w:rsidRPr="005D3322" w:rsidRDefault="005D3322" w:rsidP="005D3322">
            <w:pPr>
              <w:spacing w:after="0" w:line="240" w:lineRule="auto"/>
              <w:rPr>
                <w:rFonts w:ascii="Times New Roman" w:eastAsia="Times New Roman" w:hAnsi="Times New Roman" w:cs="Times New Roman"/>
                <w:color w:val="000000"/>
                <w:sz w:val="24"/>
                <w:szCs w:val="24"/>
                <w:lang w:eastAsia="ru-RU"/>
              </w:rPr>
            </w:pPr>
            <w:r w:rsidRPr="005D3322">
              <w:rPr>
                <w:rFonts w:ascii="Times New Roman" w:eastAsia="Times New Roman" w:hAnsi="Times New Roman" w:cs="Times New Roman"/>
                <w:color w:val="000000"/>
                <w:sz w:val="24"/>
                <w:szCs w:val="24"/>
                <w:lang w:eastAsia="ru-RU"/>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w:t>
            </w:r>
          </w:p>
          <w:p w14:paraId="1AE38F02" w14:textId="77777777" w:rsidR="005D3322" w:rsidRPr="005D3322" w:rsidRDefault="005D3322" w:rsidP="005D3322">
            <w:pPr>
              <w:spacing w:after="0" w:line="240" w:lineRule="auto"/>
              <w:rPr>
                <w:rFonts w:ascii="Times New Roman" w:eastAsia="Times New Roman" w:hAnsi="Times New Roman" w:cs="Times New Roman"/>
                <w:color w:val="000000"/>
                <w:sz w:val="24"/>
                <w:szCs w:val="24"/>
                <w:lang w:eastAsia="ru-RU"/>
              </w:rPr>
            </w:pPr>
            <w:r w:rsidRPr="005D3322">
              <w:rPr>
                <w:rFonts w:ascii="Times New Roman" w:eastAsia="Times New Roman" w:hAnsi="Times New Roman" w:cs="Times New Roman"/>
                <w:color w:val="000000"/>
                <w:sz w:val="24"/>
                <w:szCs w:val="24"/>
                <w:lang w:eastAsia="ru-RU"/>
              </w:rPr>
              <w:t>(муниципальной) услуги, с указанием причин отказа</w:t>
            </w:r>
          </w:p>
        </w:tc>
        <w:tc>
          <w:tcPr>
            <w:tcW w:w="1550" w:type="dxa"/>
            <w:gridSpan w:val="3"/>
            <w:tcBorders>
              <w:top w:val="single" w:sz="4" w:space="0" w:color="auto"/>
              <w:left w:val="single" w:sz="4" w:space="0" w:color="auto"/>
              <w:bottom w:val="single" w:sz="4" w:space="0" w:color="auto"/>
              <w:right w:val="nil"/>
            </w:tcBorders>
            <w:shd w:val="clear" w:color="auto" w:fill="FFFFFF"/>
          </w:tcPr>
          <w:p w14:paraId="26F20EC7" w14:textId="77777777" w:rsidR="005D3322" w:rsidRPr="005D3322" w:rsidRDefault="005D3322" w:rsidP="005D3322">
            <w:pPr>
              <w:spacing w:after="0" w:line="240" w:lineRule="auto"/>
              <w:rPr>
                <w:rFonts w:ascii="Times New Roman" w:eastAsia="Times New Roman" w:hAnsi="Times New Roman" w:cs="Times New Roman"/>
                <w:color w:val="000000"/>
                <w:sz w:val="24"/>
                <w:szCs w:val="24"/>
                <w:lang w:eastAsia="ru-RU"/>
              </w:rPr>
            </w:pPr>
          </w:p>
        </w:tc>
        <w:tc>
          <w:tcPr>
            <w:tcW w:w="1925" w:type="dxa"/>
            <w:tcBorders>
              <w:top w:val="single" w:sz="4" w:space="0" w:color="auto"/>
              <w:left w:val="single" w:sz="4" w:space="0" w:color="auto"/>
              <w:bottom w:val="single" w:sz="4" w:space="0" w:color="auto"/>
              <w:right w:val="nil"/>
            </w:tcBorders>
            <w:shd w:val="clear" w:color="auto" w:fill="FFFFFF"/>
          </w:tcPr>
          <w:p w14:paraId="2F2DB3F9" w14:textId="77777777" w:rsidR="005D3322" w:rsidRPr="005D3322" w:rsidRDefault="005D3322" w:rsidP="005D3322">
            <w:pPr>
              <w:spacing w:after="0" w:line="240" w:lineRule="auto"/>
              <w:rPr>
                <w:rFonts w:ascii="Times New Roman" w:eastAsia="Times New Roman" w:hAnsi="Times New Roman" w:cs="Times New Roman"/>
                <w:color w:val="000000"/>
                <w:sz w:val="24"/>
                <w:szCs w:val="24"/>
                <w:lang w:eastAsia="ru-RU"/>
              </w:rPr>
            </w:pPr>
          </w:p>
        </w:tc>
        <w:tc>
          <w:tcPr>
            <w:tcW w:w="1829" w:type="dxa"/>
            <w:gridSpan w:val="2"/>
            <w:tcBorders>
              <w:top w:val="single" w:sz="4" w:space="0" w:color="auto"/>
              <w:left w:val="single" w:sz="4" w:space="0" w:color="auto"/>
              <w:bottom w:val="single" w:sz="4" w:space="0" w:color="auto"/>
              <w:right w:val="nil"/>
            </w:tcBorders>
            <w:shd w:val="clear" w:color="auto" w:fill="FFFFFF"/>
          </w:tcPr>
          <w:p w14:paraId="075E1C78" w14:textId="77777777" w:rsidR="005D3322" w:rsidRPr="005D3322" w:rsidRDefault="005D3322" w:rsidP="005D3322">
            <w:pPr>
              <w:spacing w:after="0" w:line="240" w:lineRule="auto"/>
              <w:rPr>
                <w:rFonts w:ascii="Times New Roman" w:eastAsia="Times New Roman" w:hAnsi="Times New Roman" w:cs="Times New Roman"/>
                <w:color w:val="000000"/>
                <w:sz w:val="24"/>
                <w:szCs w:val="24"/>
                <w:lang w:eastAsia="ru-RU"/>
              </w:rPr>
            </w:pPr>
          </w:p>
        </w:tc>
        <w:tc>
          <w:tcPr>
            <w:tcW w:w="1651" w:type="dxa"/>
            <w:gridSpan w:val="2"/>
            <w:tcBorders>
              <w:top w:val="single" w:sz="4" w:space="0" w:color="auto"/>
              <w:left w:val="single" w:sz="4" w:space="0" w:color="auto"/>
              <w:bottom w:val="single" w:sz="4" w:space="0" w:color="auto"/>
              <w:right w:val="nil"/>
            </w:tcBorders>
            <w:shd w:val="clear" w:color="auto" w:fill="FFFFFF"/>
          </w:tcPr>
          <w:p w14:paraId="4076E63C" w14:textId="77777777" w:rsidR="005D3322" w:rsidRPr="005D3322" w:rsidRDefault="005D3322" w:rsidP="005D3322">
            <w:pPr>
              <w:spacing w:after="0" w:line="240" w:lineRule="auto"/>
              <w:rPr>
                <w:rFonts w:ascii="Times New Roman" w:eastAsia="Times New Roman" w:hAnsi="Times New Roman" w:cs="Times New Roman"/>
                <w:color w:val="000000"/>
                <w:sz w:val="24"/>
                <w:szCs w:val="24"/>
                <w:lang w:eastAsia="ru-RU"/>
              </w:rPr>
            </w:pPr>
          </w:p>
        </w:tc>
        <w:tc>
          <w:tcPr>
            <w:tcW w:w="234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C6B5FF1" w14:textId="77777777" w:rsidR="005D3322" w:rsidRPr="005D3322" w:rsidRDefault="005D3322" w:rsidP="005D3322">
            <w:pPr>
              <w:spacing w:after="0" w:line="240" w:lineRule="auto"/>
              <w:rPr>
                <w:rFonts w:ascii="Times New Roman" w:eastAsia="Times New Roman" w:hAnsi="Times New Roman" w:cs="Times New Roman"/>
                <w:color w:val="000000"/>
                <w:sz w:val="24"/>
                <w:szCs w:val="24"/>
                <w:lang w:eastAsia="ru-RU"/>
              </w:rPr>
            </w:pPr>
          </w:p>
        </w:tc>
      </w:tr>
      <w:tr w:rsidR="00880E9F" w:rsidRPr="00880E9F" w14:paraId="31712DE8" w14:textId="77777777" w:rsidTr="00BD0AEA">
        <w:tblPrEx>
          <w:tblCellMar>
            <w:top w:w="0" w:type="dxa"/>
            <w:left w:w="0" w:type="dxa"/>
            <w:bottom w:w="0" w:type="dxa"/>
            <w:right w:w="0" w:type="dxa"/>
          </w:tblCellMar>
        </w:tblPrEx>
        <w:trPr>
          <w:trHeight w:val="293"/>
        </w:trPr>
        <w:tc>
          <w:tcPr>
            <w:tcW w:w="2069" w:type="dxa"/>
            <w:tcBorders>
              <w:top w:val="single" w:sz="4" w:space="0" w:color="auto"/>
              <w:left w:val="single" w:sz="4" w:space="0" w:color="auto"/>
              <w:bottom w:val="nil"/>
              <w:right w:val="nil"/>
            </w:tcBorders>
            <w:shd w:val="clear" w:color="auto" w:fill="FFFFFF"/>
            <w:vAlign w:val="bottom"/>
          </w:tcPr>
          <w:p w14:paraId="75B0A880" w14:textId="77777777" w:rsidR="00880E9F" w:rsidRPr="00880E9F" w:rsidRDefault="00880E9F" w:rsidP="00880E9F">
            <w:pPr>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1</w:t>
            </w:r>
          </w:p>
        </w:tc>
        <w:tc>
          <w:tcPr>
            <w:tcW w:w="2966" w:type="dxa"/>
            <w:tcBorders>
              <w:top w:val="single" w:sz="4" w:space="0" w:color="auto"/>
              <w:left w:val="single" w:sz="4" w:space="0" w:color="auto"/>
              <w:bottom w:val="nil"/>
              <w:right w:val="nil"/>
            </w:tcBorders>
            <w:shd w:val="clear" w:color="auto" w:fill="FFFFFF"/>
            <w:vAlign w:val="bottom"/>
          </w:tcPr>
          <w:p w14:paraId="153D1D14" w14:textId="77777777" w:rsidR="00880E9F" w:rsidRPr="00880E9F" w:rsidRDefault="00880E9F" w:rsidP="00880E9F">
            <w:pPr>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2</w:t>
            </w:r>
          </w:p>
        </w:tc>
        <w:tc>
          <w:tcPr>
            <w:tcW w:w="1550" w:type="dxa"/>
            <w:gridSpan w:val="3"/>
            <w:tcBorders>
              <w:top w:val="single" w:sz="4" w:space="0" w:color="auto"/>
              <w:left w:val="single" w:sz="4" w:space="0" w:color="auto"/>
              <w:bottom w:val="nil"/>
              <w:right w:val="nil"/>
            </w:tcBorders>
            <w:shd w:val="clear" w:color="auto" w:fill="FFFFFF"/>
            <w:vAlign w:val="bottom"/>
          </w:tcPr>
          <w:p w14:paraId="6491555D" w14:textId="77777777" w:rsidR="00880E9F" w:rsidRPr="00880E9F" w:rsidRDefault="00880E9F" w:rsidP="00880E9F">
            <w:pPr>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3</w:t>
            </w:r>
          </w:p>
        </w:tc>
        <w:tc>
          <w:tcPr>
            <w:tcW w:w="1944" w:type="dxa"/>
            <w:gridSpan w:val="2"/>
            <w:tcBorders>
              <w:top w:val="single" w:sz="4" w:space="0" w:color="auto"/>
              <w:left w:val="single" w:sz="4" w:space="0" w:color="auto"/>
              <w:bottom w:val="nil"/>
              <w:right w:val="nil"/>
            </w:tcBorders>
            <w:shd w:val="clear" w:color="auto" w:fill="FFFFFF"/>
            <w:vAlign w:val="bottom"/>
          </w:tcPr>
          <w:p w14:paraId="3684CD77" w14:textId="77777777" w:rsidR="00880E9F" w:rsidRPr="00880E9F" w:rsidRDefault="00880E9F" w:rsidP="00880E9F">
            <w:pPr>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4</w:t>
            </w:r>
          </w:p>
        </w:tc>
        <w:tc>
          <w:tcPr>
            <w:tcW w:w="1853" w:type="dxa"/>
            <w:gridSpan w:val="2"/>
            <w:tcBorders>
              <w:top w:val="single" w:sz="4" w:space="0" w:color="auto"/>
              <w:left w:val="single" w:sz="4" w:space="0" w:color="auto"/>
              <w:bottom w:val="nil"/>
              <w:right w:val="nil"/>
            </w:tcBorders>
            <w:shd w:val="clear" w:color="auto" w:fill="FFFFFF"/>
            <w:vAlign w:val="bottom"/>
          </w:tcPr>
          <w:p w14:paraId="1FCB31AA" w14:textId="77777777" w:rsidR="00880E9F" w:rsidRPr="00880E9F" w:rsidRDefault="00880E9F" w:rsidP="00880E9F">
            <w:pPr>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5</w:t>
            </w:r>
          </w:p>
        </w:tc>
        <w:tc>
          <w:tcPr>
            <w:tcW w:w="1608" w:type="dxa"/>
            <w:tcBorders>
              <w:top w:val="single" w:sz="4" w:space="0" w:color="auto"/>
              <w:left w:val="single" w:sz="4" w:space="0" w:color="auto"/>
              <w:bottom w:val="nil"/>
              <w:right w:val="nil"/>
            </w:tcBorders>
            <w:shd w:val="clear" w:color="auto" w:fill="FFFFFF"/>
            <w:vAlign w:val="bottom"/>
          </w:tcPr>
          <w:p w14:paraId="513CFBA8" w14:textId="77777777" w:rsidR="00880E9F" w:rsidRPr="00880E9F" w:rsidRDefault="00880E9F" w:rsidP="00880E9F">
            <w:pPr>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6</w:t>
            </w:r>
          </w:p>
        </w:tc>
        <w:tc>
          <w:tcPr>
            <w:tcW w:w="2347" w:type="dxa"/>
            <w:gridSpan w:val="2"/>
            <w:tcBorders>
              <w:top w:val="single" w:sz="4" w:space="0" w:color="auto"/>
              <w:left w:val="single" w:sz="4" w:space="0" w:color="auto"/>
              <w:bottom w:val="nil"/>
              <w:right w:val="single" w:sz="4" w:space="0" w:color="auto"/>
            </w:tcBorders>
            <w:shd w:val="clear" w:color="auto" w:fill="FFFFFF"/>
            <w:vAlign w:val="bottom"/>
          </w:tcPr>
          <w:p w14:paraId="2B8F3F03" w14:textId="77777777" w:rsidR="00880E9F" w:rsidRPr="00880E9F" w:rsidRDefault="00880E9F" w:rsidP="00880E9F">
            <w:pPr>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7</w:t>
            </w:r>
          </w:p>
        </w:tc>
      </w:tr>
      <w:tr w:rsidR="00880E9F" w:rsidRPr="00880E9F" w14:paraId="48FA7B7B" w14:textId="77777777" w:rsidTr="00BD0AEA">
        <w:tblPrEx>
          <w:tblCellMar>
            <w:top w:w="0" w:type="dxa"/>
            <w:left w:w="0" w:type="dxa"/>
            <w:bottom w:w="0" w:type="dxa"/>
            <w:right w:w="0" w:type="dxa"/>
          </w:tblCellMar>
        </w:tblPrEx>
        <w:trPr>
          <w:trHeight w:val="3374"/>
        </w:trPr>
        <w:tc>
          <w:tcPr>
            <w:tcW w:w="2069" w:type="dxa"/>
            <w:vMerge w:val="restart"/>
            <w:tcBorders>
              <w:top w:val="single" w:sz="4" w:space="0" w:color="auto"/>
              <w:left w:val="single" w:sz="4" w:space="0" w:color="auto"/>
              <w:bottom w:val="nil"/>
              <w:right w:val="nil"/>
            </w:tcBorders>
            <w:shd w:val="clear" w:color="auto" w:fill="FFFFFF"/>
          </w:tcPr>
          <w:p w14:paraId="5DFAF2A0" w14:textId="77777777" w:rsidR="00880E9F" w:rsidRPr="00880E9F" w:rsidRDefault="00880E9F" w:rsidP="00880E9F">
            <w:pPr>
              <w:spacing w:after="0" w:line="240" w:lineRule="auto"/>
              <w:rPr>
                <w:rFonts w:ascii="Courier New" w:eastAsia="Times New Roman" w:hAnsi="Courier New" w:cs="Courier New"/>
                <w:sz w:val="24"/>
                <w:szCs w:val="24"/>
                <w:lang w:eastAsia="ru-RU"/>
              </w:rPr>
            </w:pPr>
          </w:p>
        </w:tc>
        <w:tc>
          <w:tcPr>
            <w:tcW w:w="2966" w:type="dxa"/>
            <w:tcBorders>
              <w:top w:val="single" w:sz="4" w:space="0" w:color="auto"/>
              <w:left w:val="single" w:sz="4" w:space="0" w:color="auto"/>
              <w:bottom w:val="nil"/>
              <w:right w:val="nil"/>
            </w:tcBorders>
            <w:shd w:val="clear" w:color="auto" w:fill="FFFFFF"/>
          </w:tcPr>
          <w:p w14:paraId="7F3AB9B1" w14:textId="77777777" w:rsidR="00880E9F" w:rsidRPr="00880E9F" w:rsidRDefault="00880E9F" w:rsidP="00880E9F">
            <w:pPr>
              <w:tabs>
                <w:tab w:val="left" w:pos="653"/>
                <w:tab w:val="left" w:pos="1829"/>
              </w:tabs>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В</w:t>
            </w:r>
            <w:r w:rsidRPr="00880E9F">
              <w:rPr>
                <w:rFonts w:ascii="Times New Roman" w:eastAsia="Times New Roman" w:hAnsi="Times New Roman" w:cs="Times New Roman"/>
                <w:color w:val="000000"/>
                <w:sz w:val="24"/>
                <w:szCs w:val="24"/>
                <w:lang w:eastAsia="ru-RU"/>
              </w:rPr>
              <w:tab/>
              <w:t>случае</w:t>
            </w:r>
            <w:r w:rsidRPr="00880E9F">
              <w:rPr>
                <w:rFonts w:ascii="Times New Roman" w:eastAsia="Times New Roman" w:hAnsi="Times New Roman" w:cs="Times New Roman"/>
                <w:color w:val="000000"/>
                <w:sz w:val="24"/>
                <w:szCs w:val="24"/>
                <w:lang w:eastAsia="ru-RU"/>
              </w:rPr>
              <w:tab/>
              <w:t>отсутствия</w:t>
            </w:r>
          </w:p>
          <w:p w14:paraId="0AF2A5C7" w14:textId="77777777" w:rsidR="00880E9F" w:rsidRPr="00880E9F" w:rsidRDefault="00880E9F" w:rsidP="00880E9F">
            <w:pPr>
              <w:tabs>
                <w:tab w:val="right" w:pos="2928"/>
              </w:tabs>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оснований для отказа в приеме</w:t>
            </w:r>
            <w:r w:rsidRPr="00880E9F">
              <w:rPr>
                <w:rFonts w:ascii="Times New Roman" w:eastAsia="Times New Roman" w:hAnsi="Times New Roman" w:cs="Times New Roman"/>
                <w:color w:val="000000"/>
                <w:sz w:val="24"/>
                <w:szCs w:val="24"/>
                <w:lang w:eastAsia="ru-RU"/>
              </w:rPr>
              <w:tab/>
              <w:t>документов,</w:t>
            </w:r>
          </w:p>
          <w:p w14:paraId="19CE7B1E" w14:textId="77777777" w:rsidR="00880E9F" w:rsidRPr="00880E9F" w:rsidRDefault="00880E9F" w:rsidP="00880E9F">
            <w:pPr>
              <w:tabs>
                <w:tab w:val="right" w:pos="2938"/>
              </w:tabs>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предусмотренных пунктом 2.12 Административного регламента,</w:t>
            </w:r>
            <w:r w:rsidRPr="00880E9F">
              <w:rPr>
                <w:rFonts w:ascii="Times New Roman" w:eastAsia="Times New Roman" w:hAnsi="Times New Roman" w:cs="Times New Roman"/>
                <w:color w:val="000000"/>
                <w:sz w:val="24"/>
                <w:szCs w:val="24"/>
                <w:lang w:eastAsia="ru-RU"/>
              </w:rPr>
              <w:tab/>
              <w:t>регистрация</w:t>
            </w:r>
          </w:p>
          <w:p w14:paraId="2155EDBD" w14:textId="77777777" w:rsidR="00880E9F" w:rsidRPr="00880E9F" w:rsidRDefault="00880E9F" w:rsidP="00880E9F">
            <w:pPr>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заявления в электронной базе данных по учету документов</w:t>
            </w:r>
          </w:p>
        </w:tc>
        <w:tc>
          <w:tcPr>
            <w:tcW w:w="1550" w:type="dxa"/>
            <w:gridSpan w:val="3"/>
            <w:vMerge w:val="restart"/>
            <w:tcBorders>
              <w:top w:val="single" w:sz="4" w:space="0" w:color="auto"/>
              <w:left w:val="single" w:sz="4" w:space="0" w:color="auto"/>
              <w:bottom w:val="nil"/>
              <w:right w:val="nil"/>
            </w:tcBorders>
            <w:shd w:val="clear" w:color="auto" w:fill="FFFFFF"/>
          </w:tcPr>
          <w:p w14:paraId="788E3C34" w14:textId="77777777" w:rsidR="00880E9F" w:rsidRPr="00880E9F" w:rsidRDefault="00880E9F" w:rsidP="00880E9F">
            <w:pPr>
              <w:tabs>
                <w:tab w:val="left" w:pos="667"/>
              </w:tabs>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1</w:t>
            </w:r>
            <w:r w:rsidRPr="00880E9F">
              <w:rPr>
                <w:rFonts w:ascii="Times New Roman" w:eastAsia="Times New Roman" w:hAnsi="Times New Roman" w:cs="Times New Roman"/>
                <w:color w:val="000000"/>
                <w:sz w:val="24"/>
                <w:szCs w:val="24"/>
                <w:lang w:eastAsia="ru-RU"/>
              </w:rPr>
              <w:tab/>
              <w:t>рабочий</w:t>
            </w:r>
          </w:p>
          <w:p w14:paraId="03A8A136" w14:textId="77777777" w:rsidR="00880E9F" w:rsidRPr="00880E9F" w:rsidRDefault="00880E9F" w:rsidP="00880E9F">
            <w:pPr>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день</w:t>
            </w:r>
          </w:p>
        </w:tc>
        <w:tc>
          <w:tcPr>
            <w:tcW w:w="1944" w:type="dxa"/>
            <w:gridSpan w:val="2"/>
            <w:tcBorders>
              <w:top w:val="single" w:sz="4" w:space="0" w:color="auto"/>
              <w:left w:val="single" w:sz="4" w:space="0" w:color="auto"/>
              <w:bottom w:val="nil"/>
              <w:right w:val="nil"/>
            </w:tcBorders>
            <w:shd w:val="clear" w:color="auto" w:fill="FFFFFF"/>
          </w:tcPr>
          <w:p w14:paraId="773D5414" w14:textId="77777777" w:rsidR="00880E9F" w:rsidRPr="00880E9F" w:rsidRDefault="00880E9F" w:rsidP="00880E9F">
            <w:pPr>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должностное лицо Уполномоченного</w:t>
            </w:r>
          </w:p>
          <w:p w14:paraId="06CF7DB4" w14:textId="77777777" w:rsidR="00880E9F" w:rsidRPr="00880E9F" w:rsidRDefault="00880E9F" w:rsidP="00880E9F">
            <w:pPr>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органа,</w:t>
            </w:r>
          </w:p>
          <w:p w14:paraId="61160E5F" w14:textId="77777777" w:rsidR="00880E9F" w:rsidRPr="00880E9F" w:rsidRDefault="00880E9F" w:rsidP="00880E9F">
            <w:pPr>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ответственное за</w:t>
            </w:r>
          </w:p>
          <w:p w14:paraId="26324441" w14:textId="77777777" w:rsidR="00880E9F" w:rsidRPr="00880E9F" w:rsidRDefault="00880E9F" w:rsidP="00880E9F">
            <w:pPr>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регистрацию</w:t>
            </w:r>
          </w:p>
          <w:p w14:paraId="7171411C" w14:textId="77777777" w:rsidR="00880E9F" w:rsidRPr="00880E9F" w:rsidRDefault="00880E9F" w:rsidP="00880E9F">
            <w:pPr>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корреспонденции</w:t>
            </w:r>
          </w:p>
        </w:tc>
        <w:tc>
          <w:tcPr>
            <w:tcW w:w="1853" w:type="dxa"/>
            <w:gridSpan w:val="2"/>
            <w:tcBorders>
              <w:top w:val="single" w:sz="4" w:space="0" w:color="auto"/>
              <w:left w:val="single" w:sz="4" w:space="0" w:color="auto"/>
              <w:bottom w:val="nil"/>
              <w:right w:val="nil"/>
            </w:tcBorders>
            <w:shd w:val="clear" w:color="auto" w:fill="FFFFFF"/>
          </w:tcPr>
          <w:p w14:paraId="20DBC4A9" w14:textId="131A43F4" w:rsidR="00880E9F" w:rsidRPr="00880E9F" w:rsidRDefault="00880E9F" w:rsidP="00880E9F">
            <w:pPr>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Уполномоченный орган/ГИС</w:t>
            </w:r>
          </w:p>
        </w:tc>
        <w:tc>
          <w:tcPr>
            <w:tcW w:w="1608" w:type="dxa"/>
            <w:tcBorders>
              <w:top w:val="single" w:sz="4" w:space="0" w:color="auto"/>
              <w:left w:val="single" w:sz="4" w:space="0" w:color="auto"/>
              <w:bottom w:val="nil"/>
              <w:right w:val="nil"/>
            </w:tcBorders>
            <w:shd w:val="clear" w:color="auto" w:fill="FFFFFF"/>
          </w:tcPr>
          <w:p w14:paraId="2A145A0B" w14:textId="77777777" w:rsidR="00880E9F" w:rsidRPr="00880E9F" w:rsidRDefault="00880E9F" w:rsidP="00880E9F">
            <w:pPr>
              <w:spacing w:after="0" w:line="240" w:lineRule="auto"/>
              <w:rPr>
                <w:rFonts w:ascii="Courier New" w:eastAsia="Times New Roman" w:hAnsi="Courier New" w:cs="Courier New"/>
                <w:sz w:val="24"/>
                <w:szCs w:val="24"/>
                <w:lang w:eastAsia="ru-RU"/>
              </w:rPr>
            </w:pPr>
          </w:p>
        </w:tc>
        <w:tc>
          <w:tcPr>
            <w:tcW w:w="2347" w:type="dxa"/>
            <w:gridSpan w:val="2"/>
            <w:tcBorders>
              <w:top w:val="single" w:sz="4" w:space="0" w:color="auto"/>
              <w:left w:val="single" w:sz="4" w:space="0" w:color="auto"/>
              <w:bottom w:val="nil"/>
              <w:right w:val="single" w:sz="4" w:space="0" w:color="auto"/>
            </w:tcBorders>
            <w:shd w:val="clear" w:color="auto" w:fill="FFFFFF"/>
          </w:tcPr>
          <w:p w14:paraId="69CF18E2" w14:textId="77777777" w:rsidR="00880E9F" w:rsidRPr="00880E9F" w:rsidRDefault="00880E9F" w:rsidP="00880E9F">
            <w:pPr>
              <w:spacing w:after="0" w:line="240" w:lineRule="auto"/>
              <w:rPr>
                <w:rFonts w:ascii="Courier New" w:eastAsia="Times New Roman" w:hAnsi="Courier New" w:cs="Courier New"/>
                <w:sz w:val="24"/>
                <w:szCs w:val="24"/>
                <w:lang w:eastAsia="ru-RU"/>
              </w:rPr>
            </w:pPr>
          </w:p>
        </w:tc>
      </w:tr>
      <w:tr w:rsidR="00880E9F" w:rsidRPr="00880E9F" w14:paraId="569D3DA9" w14:textId="77777777" w:rsidTr="00BD0AEA">
        <w:tblPrEx>
          <w:tblCellMar>
            <w:top w:w="0" w:type="dxa"/>
            <w:left w:w="0" w:type="dxa"/>
            <w:bottom w:w="0" w:type="dxa"/>
            <w:right w:w="0" w:type="dxa"/>
          </w:tblCellMar>
        </w:tblPrEx>
        <w:trPr>
          <w:trHeight w:val="1200"/>
        </w:trPr>
        <w:tc>
          <w:tcPr>
            <w:tcW w:w="2069" w:type="dxa"/>
            <w:vMerge/>
            <w:tcBorders>
              <w:top w:val="nil"/>
              <w:left w:val="single" w:sz="4" w:space="0" w:color="auto"/>
              <w:bottom w:val="nil"/>
              <w:right w:val="nil"/>
            </w:tcBorders>
            <w:shd w:val="clear" w:color="auto" w:fill="FFFFFF"/>
          </w:tcPr>
          <w:p w14:paraId="4C5FEE4E" w14:textId="77777777" w:rsidR="00880E9F" w:rsidRPr="00880E9F" w:rsidRDefault="00880E9F" w:rsidP="00880E9F">
            <w:pPr>
              <w:spacing w:after="0" w:line="240" w:lineRule="auto"/>
              <w:rPr>
                <w:rFonts w:ascii="Courier New" w:eastAsia="Times New Roman" w:hAnsi="Courier New" w:cs="Courier New"/>
                <w:sz w:val="24"/>
                <w:szCs w:val="24"/>
                <w:lang w:eastAsia="ru-RU"/>
              </w:rPr>
            </w:pPr>
          </w:p>
        </w:tc>
        <w:tc>
          <w:tcPr>
            <w:tcW w:w="2966" w:type="dxa"/>
            <w:tcBorders>
              <w:top w:val="single" w:sz="4" w:space="0" w:color="auto"/>
              <w:left w:val="single" w:sz="4" w:space="0" w:color="auto"/>
              <w:bottom w:val="nil"/>
              <w:right w:val="nil"/>
            </w:tcBorders>
            <w:shd w:val="clear" w:color="auto" w:fill="FFFFFF"/>
            <w:vAlign w:val="bottom"/>
          </w:tcPr>
          <w:p w14:paraId="17461143" w14:textId="77777777" w:rsidR="00880E9F" w:rsidRPr="00880E9F" w:rsidRDefault="00880E9F" w:rsidP="00880E9F">
            <w:pPr>
              <w:tabs>
                <w:tab w:val="left" w:pos="1872"/>
              </w:tabs>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Проверка заявления и документов представленных для</w:t>
            </w:r>
            <w:r w:rsidRPr="00880E9F">
              <w:rPr>
                <w:rFonts w:ascii="Times New Roman" w:eastAsia="Times New Roman" w:hAnsi="Times New Roman" w:cs="Times New Roman"/>
                <w:color w:val="000000"/>
                <w:sz w:val="24"/>
                <w:szCs w:val="24"/>
                <w:lang w:eastAsia="ru-RU"/>
              </w:rPr>
              <w:tab/>
              <w:t>получения</w:t>
            </w:r>
          </w:p>
          <w:p w14:paraId="7610F288" w14:textId="77777777" w:rsidR="00880E9F" w:rsidRPr="00880E9F" w:rsidRDefault="00880E9F" w:rsidP="00880E9F">
            <w:pPr>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муниципальной услуги</w:t>
            </w:r>
          </w:p>
        </w:tc>
        <w:tc>
          <w:tcPr>
            <w:tcW w:w="1550" w:type="dxa"/>
            <w:gridSpan w:val="3"/>
            <w:vMerge/>
            <w:tcBorders>
              <w:top w:val="nil"/>
              <w:left w:val="single" w:sz="4" w:space="0" w:color="auto"/>
              <w:bottom w:val="nil"/>
              <w:right w:val="nil"/>
            </w:tcBorders>
            <w:shd w:val="clear" w:color="auto" w:fill="FFFFFF"/>
          </w:tcPr>
          <w:p w14:paraId="03353848" w14:textId="77777777" w:rsidR="00880E9F" w:rsidRPr="00880E9F" w:rsidRDefault="00880E9F" w:rsidP="00880E9F">
            <w:pPr>
              <w:spacing w:after="0" w:line="240" w:lineRule="auto"/>
              <w:rPr>
                <w:rFonts w:ascii="Courier New" w:eastAsia="Times New Roman" w:hAnsi="Courier New" w:cs="Courier New"/>
                <w:sz w:val="24"/>
                <w:szCs w:val="24"/>
                <w:lang w:eastAsia="ru-RU"/>
              </w:rPr>
            </w:pPr>
          </w:p>
        </w:tc>
        <w:tc>
          <w:tcPr>
            <w:tcW w:w="1944" w:type="dxa"/>
            <w:gridSpan w:val="2"/>
            <w:vMerge w:val="restart"/>
            <w:tcBorders>
              <w:top w:val="single" w:sz="4" w:space="0" w:color="auto"/>
              <w:left w:val="single" w:sz="4" w:space="0" w:color="auto"/>
              <w:bottom w:val="nil"/>
              <w:right w:val="nil"/>
            </w:tcBorders>
            <w:shd w:val="clear" w:color="auto" w:fill="FFFFFF"/>
          </w:tcPr>
          <w:p w14:paraId="05EF3E72" w14:textId="3800D5E3" w:rsidR="00880E9F" w:rsidRPr="00880E9F" w:rsidRDefault="00880E9F" w:rsidP="00880E9F">
            <w:pPr>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должностное лицо Уполномоченного</w:t>
            </w:r>
            <w:r>
              <w:rPr>
                <w:rFonts w:ascii="Times New Roman" w:eastAsia="Times New Roman" w:hAnsi="Times New Roman" w:cs="Times New Roman"/>
                <w:color w:val="000000"/>
                <w:sz w:val="24"/>
                <w:szCs w:val="24"/>
                <w:lang w:eastAsia="ru-RU"/>
              </w:rPr>
              <w:t xml:space="preserve"> </w:t>
            </w:r>
            <w:r w:rsidRPr="00880E9F">
              <w:rPr>
                <w:rFonts w:ascii="Times New Roman" w:eastAsia="Times New Roman" w:hAnsi="Times New Roman" w:cs="Times New Roman"/>
                <w:color w:val="000000"/>
                <w:sz w:val="24"/>
                <w:szCs w:val="24"/>
                <w:lang w:eastAsia="ru-RU"/>
              </w:rPr>
              <w:t>органа,</w:t>
            </w:r>
          </w:p>
          <w:p w14:paraId="463B423A" w14:textId="77777777" w:rsidR="00880E9F" w:rsidRPr="00880E9F" w:rsidRDefault="00880E9F" w:rsidP="00880E9F">
            <w:pPr>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ответственное за</w:t>
            </w:r>
          </w:p>
          <w:p w14:paraId="6A68885B" w14:textId="77777777" w:rsidR="00880E9F" w:rsidRPr="00880E9F" w:rsidRDefault="00880E9F" w:rsidP="00880E9F">
            <w:pPr>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предоставление</w:t>
            </w:r>
          </w:p>
          <w:p w14:paraId="4743EA5E" w14:textId="77777777" w:rsidR="00880E9F" w:rsidRPr="00880E9F" w:rsidRDefault="00880E9F" w:rsidP="00880E9F">
            <w:pPr>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муниципальной</w:t>
            </w:r>
          </w:p>
          <w:p w14:paraId="1382F3CA" w14:textId="77777777" w:rsidR="00880E9F" w:rsidRPr="00880E9F" w:rsidRDefault="00880E9F" w:rsidP="00880E9F">
            <w:pPr>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услуги</w:t>
            </w:r>
          </w:p>
        </w:tc>
        <w:tc>
          <w:tcPr>
            <w:tcW w:w="1853" w:type="dxa"/>
            <w:gridSpan w:val="2"/>
            <w:vMerge w:val="restart"/>
            <w:tcBorders>
              <w:top w:val="single" w:sz="4" w:space="0" w:color="auto"/>
              <w:left w:val="single" w:sz="4" w:space="0" w:color="auto"/>
              <w:bottom w:val="nil"/>
              <w:right w:val="nil"/>
            </w:tcBorders>
            <w:shd w:val="clear" w:color="auto" w:fill="FFFFFF"/>
          </w:tcPr>
          <w:p w14:paraId="21CF457B" w14:textId="3DA6831D" w:rsidR="00880E9F" w:rsidRPr="00880E9F" w:rsidRDefault="00880E9F" w:rsidP="00880E9F">
            <w:pPr>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Уполномоченный орган/ГИС</w:t>
            </w:r>
          </w:p>
        </w:tc>
        <w:tc>
          <w:tcPr>
            <w:tcW w:w="1608" w:type="dxa"/>
            <w:tcBorders>
              <w:top w:val="single" w:sz="4" w:space="0" w:color="auto"/>
              <w:left w:val="single" w:sz="4" w:space="0" w:color="auto"/>
              <w:bottom w:val="nil"/>
              <w:right w:val="nil"/>
            </w:tcBorders>
            <w:shd w:val="clear" w:color="auto" w:fill="FFFFFF"/>
          </w:tcPr>
          <w:p w14:paraId="27A942E5" w14:textId="77777777" w:rsidR="00880E9F" w:rsidRPr="00880E9F" w:rsidRDefault="00880E9F" w:rsidP="00880E9F">
            <w:pPr>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w:t>
            </w:r>
          </w:p>
        </w:tc>
        <w:tc>
          <w:tcPr>
            <w:tcW w:w="2347" w:type="dxa"/>
            <w:gridSpan w:val="2"/>
            <w:vMerge w:val="restart"/>
            <w:tcBorders>
              <w:top w:val="single" w:sz="4" w:space="0" w:color="auto"/>
              <w:left w:val="single" w:sz="4" w:space="0" w:color="auto"/>
              <w:bottom w:val="nil"/>
              <w:right w:val="single" w:sz="4" w:space="0" w:color="auto"/>
            </w:tcBorders>
            <w:shd w:val="clear" w:color="auto" w:fill="FFFFFF"/>
          </w:tcPr>
          <w:p w14:paraId="23782269" w14:textId="77777777" w:rsidR="00880E9F" w:rsidRPr="00880E9F" w:rsidRDefault="00880E9F" w:rsidP="00880E9F">
            <w:pPr>
              <w:tabs>
                <w:tab w:val="left" w:pos="2179"/>
              </w:tabs>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Направленное заявителю электронное сообщение о приеме заявления</w:t>
            </w:r>
            <w:r w:rsidRPr="00880E9F">
              <w:rPr>
                <w:rFonts w:ascii="Times New Roman" w:eastAsia="Times New Roman" w:hAnsi="Times New Roman" w:cs="Times New Roman"/>
                <w:color w:val="000000"/>
                <w:sz w:val="24"/>
                <w:szCs w:val="24"/>
                <w:lang w:eastAsia="ru-RU"/>
              </w:rPr>
              <w:tab/>
              <w:t>к</w:t>
            </w:r>
          </w:p>
          <w:p w14:paraId="52CCDA1B" w14:textId="77777777" w:rsidR="00880E9F" w:rsidRPr="00880E9F" w:rsidRDefault="00880E9F" w:rsidP="00880E9F">
            <w:pPr>
              <w:tabs>
                <w:tab w:val="left" w:pos="2179"/>
              </w:tabs>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рассмотрению либо отказа в приеме заявления</w:t>
            </w:r>
            <w:r w:rsidRPr="00880E9F">
              <w:rPr>
                <w:rFonts w:ascii="Times New Roman" w:eastAsia="Times New Roman" w:hAnsi="Times New Roman" w:cs="Times New Roman"/>
                <w:color w:val="000000"/>
                <w:sz w:val="24"/>
                <w:szCs w:val="24"/>
                <w:lang w:eastAsia="ru-RU"/>
              </w:rPr>
              <w:tab/>
              <w:t>к</w:t>
            </w:r>
          </w:p>
          <w:p w14:paraId="17D80DFC" w14:textId="77777777" w:rsidR="00880E9F" w:rsidRPr="00880E9F" w:rsidRDefault="00880E9F" w:rsidP="00880E9F">
            <w:pPr>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рассмотрению согласно Приложению № 9 к Административному регламенту</w:t>
            </w:r>
          </w:p>
        </w:tc>
      </w:tr>
      <w:tr w:rsidR="00880E9F" w:rsidRPr="00880E9F" w14:paraId="437A0ECE" w14:textId="77777777" w:rsidTr="00BD0AEA">
        <w:tblPrEx>
          <w:tblCellMar>
            <w:top w:w="0" w:type="dxa"/>
            <w:left w:w="0" w:type="dxa"/>
            <w:bottom w:w="0" w:type="dxa"/>
            <w:right w:w="0" w:type="dxa"/>
          </w:tblCellMar>
        </w:tblPrEx>
        <w:trPr>
          <w:trHeight w:val="3317"/>
        </w:trPr>
        <w:tc>
          <w:tcPr>
            <w:tcW w:w="2069" w:type="dxa"/>
            <w:vMerge/>
            <w:tcBorders>
              <w:top w:val="nil"/>
              <w:left w:val="single" w:sz="4" w:space="0" w:color="auto"/>
              <w:bottom w:val="nil"/>
              <w:right w:val="nil"/>
            </w:tcBorders>
            <w:shd w:val="clear" w:color="auto" w:fill="FFFFFF"/>
          </w:tcPr>
          <w:p w14:paraId="69535050" w14:textId="77777777" w:rsidR="00880E9F" w:rsidRPr="00880E9F" w:rsidRDefault="00880E9F" w:rsidP="00880E9F">
            <w:pPr>
              <w:spacing w:after="0" w:line="240" w:lineRule="auto"/>
              <w:rPr>
                <w:rFonts w:ascii="Courier New" w:eastAsia="Times New Roman" w:hAnsi="Courier New" w:cs="Courier New"/>
                <w:sz w:val="24"/>
                <w:szCs w:val="24"/>
                <w:lang w:eastAsia="ru-RU"/>
              </w:rPr>
            </w:pPr>
          </w:p>
        </w:tc>
        <w:tc>
          <w:tcPr>
            <w:tcW w:w="2966" w:type="dxa"/>
            <w:tcBorders>
              <w:top w:val="single" w:sz="4" w:space="0" w:color="auto"/>
              <w:left w:val="single" w:sz="4" w:space="0" w:color="auto"/>
              <w:bottom w:val="nil"/>
              <w:right w:val="nil"/>
            </w:tcBorders>
            <w:shd w:val="clear" w:color="auto" w:fill="FFFFFF"/>
          </w:tcPr>
          <w:p w14:paraId="3C3CF7B0" w14:textId="77777777" w:rsidR="00880E9F" w:rsidRPr="00880E9F" w:rsidRDefault="00880E9F" w:rsidP="00880E9F">
            <w:pPr>
              <w:tabs>
                <w:tab w:val="right" w:pos="2933"/>
              </w:tabs>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Направление</w:t>
            </w:r>
            <w:r w:rsidRPr="00880E9F">
              <w:rPr>
                <w:rFonts w:ascii="Times New Roman" w:eastAsia="Times New Roman" w:hAnsi="Times New Roman" w:cs="Times New Roman"/>
                <w:color w:val="000000"/>
                <w:sz w:val="24"/>
                <w:szCs w:val="24"/>
                <w:lang w:eastAsia="ru-RU"/>
              </w:rPr>
              <w:tab/>
              <w:t>заявителю</w:t>
            </w:r>
          </w:p>
          <w:p w14:paraId="09F6E0A0" w14:textId="77777777" w:rsidR="00880E9F" w:rsidRPr="00880E9F" w:rsidRDefault="00880E9F" w:rsidP="00880E9F">
            <w:pPr>
              <w:tabs>
                <w:tab w:val="left" w:pos="1277"/>
                <w:tab w:val="right" w:pos="2947"/>
              </w:tabs>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электронного сообщения о приеме</w:t>
            </w:r>
            <w:r w:rsidRPr="00880E9F">
              <w:rPr>
                <w:rFonts w:ascii="Times New Roman" w:eastAsia="Times New Roman" w:hAnsi="Times New Roman" w:cs="Times New Roman"/>
                <w:color w:val="000000"/>
                <w:sz w:val="24"/>
                <w:szCs w:val="24"/>
                <w:lang w:eastAsia="ru-RU"/>
              </w:rPr>
              <w:tab/>
              <w:t>заявления</w:t>
            </w:r>
            <w:r w:rsidRPr="00880E9F">
              <w:rPr>
                <w:rFonts w:ascii="Times New Roman" w:eastAsia="Times New Roman" w:hAnsi="Times New Roman" w:cs="Times New Roman"/>
                <w:color w:val="000000"/>
                <w:sz w:val="24"/>
                <w:szCs w:val="24"/>
                <w:lang w:eastAsia="ru-RU"/>
              </w:rPr>
              <w:tab/>
              <w:t>к</w:t>
            </w:r>
          </w:p>
          <w:p w14:paraId="5F140AC0" w14:textId="77777777" w:rsidR="00880E9F" w:rsidRPr="00880E9F" w:rsidRDefault="00880E9F" w:rsidP="00880E9F">
            <w:pPr>
              <w:tabs>
                <w:tab w:val="left" w:pos="1277"/>
                <w:tab w:val="right" w:pos="2947"/>
              </w:tabs>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рассмотрению либо отказа в приеме</w:t>
            </w:r>
            <w:r w:rsidRPr="00880E9F">
              <w:rPr>
                <w:rFonts w:ascii="Times New Roman" w:eastAsia="Times New Roman" w:hAnsi="Times New Roman" w:cs="Times New Roman"/>
                <w:color w:val="000000"/>
                <w:sz w:val="24"/>
                <w:szCs w:val="24"/>
                <w:lang w:eastAsia="ru-RU"/>
              </w:rPr>
              <w:tab/>
              <w:t>заявления</w:t>
            </w:r>
            <w:r w:rsidRPr="00880E9F">
              <w:rPr>
                <w:rFonts w:ascii="Times New Roman" w:eastAsia="Times New Roman" w:hAnsi="Times New Roman" w:cs="Times New Roman"/>
                <w:color w:val="000000"/>
                <w:sz w:val="24"/>
                <w:szCs w:val="24"/>
                <w:lang w:eastAsia="ru-RU"/>
              </w:rPr>
              <w:tab/>
              <w:t>к</w:t>
            </w:r>
          </w:p>
          <w:p w14:paraId="1EED6389" w14:textId="77777777" w:rsidR="00880E9F" w:rsidRPr="00880E9F" w:rsidRDefault="00880E9F" w:rsidP="00880E9F">
            <w:pPr>
              <w:tabs>
                <w:tab w:val="right" w:pos="2947"/>
              </w:tabs>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рассмотрению</w:t>
            </w:r>
            <w:r w:rsidRPr="00880E9F">
              <w:rPr>
                <w:rFonts w:ascii="Times New Roman" w:eastAsia="Times New Roman" w:hAnsi="Times New Roman" w:cs="Times New Roman"/>
                <w:color w:val="000000"/>
                <w:sz w:val="24"/>
                <w:szCs w:val="24"/>
                <w:lang w:eastAsia="ru-RU"/>
              </w:rPr>
              <w:tab/>
              <w:t>с</w:t>
            </w:r>
          </w:p>
          <w:p w14:paraId="141034F2" w14:textId="77777777" w:rsidR="00880E9F" w:rsidRPr="00880E9F" w:rsidRDefault="00880E9F" w:rsidP="00880E9F">
            <w:pPr>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обоснованием отказа</w:t>
            </w:r>
          </w:p>
        </w:tc>
        <w:tc>
          <w:tcPr>
            <w:tcW w:w="1550" w:type="dxa"/>
            <w:gridSpan w:val="3"/>
            <w:vMerge/>
            <w:tcBorders>
              <w:top w:val="nil"/>
              <w:left w:val="single" w:sz="4" w:space="0" w:color="auto"/>
              <w:bottom w:val="nil"/>
              <w:right w:val="nil"/>
            </w:tcBorders>
            <w:shd w:val="clear" w:color="auto" w:fill="FFFFFF"/>
          </w:tcPr>
          <w:p w14:paraId="4CCBE7E7" w14:textId="77777777" w:rsidR="00880E9F" w:rsidRPr="00880E9F" w:rsidRDefault="00880E9F" w:rsidP="00880E9F">
            <w:pPr>
              <w:spacing w:after="0" w:line="240" w:lineRule="auto"/>
              <w:rPr>
                <w:rFonts w:ascii="Courier New" w:eastAsia="Times New Roman" w:hAnsi="Courier New" w:cs="Courier New"/>
                <w:sz w:val="24"/>
                <w:szCs w:val="24"/>
                <w:lang w:eastAsia="ru-RU"/>
              </w:rPr>
            </w:pPr>
          </w:p>
        </w:tc>
        <w:tc>
          <w:tcPr>
            <w:tcW w:w="1944" w:type="dxa"/>
            <w:gridSpan w:val="2"/>
            <w:vMerge/>
            <w:tcBorders>
              <w:top w:val="nil"/>
              <w:left w:val="single" w:sz="4" w:space="0" w:color="auto"/>
              <w:bottom w:val="nil"/>
              <w:right w:val="nil"/>
            </w:tcBorders>
            <w:shd w:val="clear" w:color="auto" w:fill="FFFFFF"/>
          </w:tcPr>
          <w:p w14:paraId="458C6767" w14:textId="77777777" w:rsidR="00880E9F" w:rsidRPr="00880E9F" w:rsidRDefault="00880E9F" w:rsidP="00880E9F">
            <w:pPr>
              <w:spacing w:after="0" w:line="240" w:lineRule="auto"/>
              <w:rPr>
                <w:rFonts w:ascii="Courier New" w:eastAsia="Times New Roman" w:hAnsi="Courier New" w:cs="Courier New"/>
                <w:sz w:val="24"/>
                <w:szCs w:val="24"/>
                <w:lang w:eastAsia="ru-RU"/>
              </w:rPr>
            </w:pPr>
          </w:p>
        </w:tc>
        <w:tc>
          <w:tcPr>
            <w:tcW w:w="1853" w:type="dxa"/>
            <w:gridSpan w:val="2"/>
            <w:vMerge/>
            <w:tcBorders>
              <w:top w:val="nil"/>
              <w:left w:val="single" w:sz="4" w:space="0" w:color="auto"/>
              <w:bottom w:val="nil"/>
              <w:right w:val="nil"/>
            </w:tcBorders>
            <w:shd w:val="clear" w:color="auto" w:fill="FFFFFF"/>
          </w:tcPr>
          <w:p w14:paraId="3667B622" w14:textId="77777777" w:rsidR="00880E9F" w:rsidRPr="00880E9F" w:rsidRDefault="00880E9F" w:rsidP="00880E9F">
            <w:pPr>
              <w:spacing w:after="0" w:line="240" w:lineRule="auto"/>
              <w:rPr>
                <w:rFonts w:ascii="Courier New" w:eastAsia="Times New Roman" w:hAnsi="Courier New" w:cs="Courier New"/>
                <w:sz w:val="24"/>
                <w:szCs w:val="24"/>
                <w:lang w:eastAsia="ru-RU"/>
              </w:rPr>
            </w:pPr>
          </w:p>
        </w:tc>
        <w:tc>
          <w:tcPr>
            <w:tcW w:w="1608" w:type="dxa"/>
            <w:tcBorders>
              <w:top w:val="single" w:sz="4" w:space="0" w:color="auto"/>
              <w:left w:val="single" w:sz="4" w:space="0" w:color="auto"/>
              <w:bottom w:val="nil"/>
              <w:right w:val="nil"/>
            </w:tcBorders>
            <w:shd w:val="clear" w:color="auto" w:fill="FFFFFF"/>
            <w:vAlign w:val="bottom"/>
          </w:tcPr>
          <w:p w14:paraId="43C2F66A" w14:textId="71AD9CFD" w:rsidR="00880E9F" w:rsidRPr="00880E9F" w:rsidRDefault="00880E9F" w:rsidP="00880E9F">
            <w:pPr>
              <w:tabs>
                <w:tab w:val="left" w:pos="1483"/>
              </w:tabs>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наличие/отсутствие оснований для отказа</w:t>
            </w:r>
            <w:r w:rsidRPr="00880E9F">
              <w:rPr>
                <w:rFonts w:ascii="Times New Roman" w:eastAsia="Times New Roman" w:hAnsi="Times New Roman" w:cs="Times New Roman"/>
                <w:color w:val="000000"/>
                <w:sz w:val="24"/>
                <w:szCs w:val="24"/>
                <w:lang w:eastAsia="ru-RU"/>
              </w:rPr>
              <w:tab/>
              <w:t>в</w:t>
            </w:r>
          </w:p>
          <w:p w14:paraId="297425F6" w14:textId="58EAD4C5" w:rsidR="00880E9F" w:rsidRPr="00880E9F" w:rsidRDefault="00880E9F" w:rsidP="00880E9F">
            <w:pPr>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приеме документов, предусмотренных пунктом 2.12 Административного регламента</w:t>
            </w:r>
          </w:p>
        </w:tc>
        <w:tc>
          <w:tcPr>
            <w:tcW w:w="2347" w:type="dxa"/>
            <w:gridSpan w:val="2"/>
            <w:vMerge/>
            <w:tcBorders>
              <w:top w:val="nil"/>
              <w:left w:val="single" w:sz="4" w:space="0" w:color="auto"/>
              <w:bottom w:val="nil"/>
              <w:right w:val="single" w:sz="4" w:space="0" w:color="auto"/>
            </w:tcBorders>
            <w:shd w:val="clear" w:color="auto" w:fill="FFFFFF"/>
          </w:tcPr>
          <w:p w14:paraId="67E125F5" w14:textId="77777777" w:rsidR="00880E9F" w:rsidRPr="00880E9F" w:rsidRDefault="00880E9F" w:rsidP="00880E9F">
            <w:pPr>
              <w:spacing w:after="0" w:line="240" w:lineRule="auto"/>
              <w:rPr>
                <w:rFonts w:ascii="Courier New" w:eastAsia="Times New Roman" w:hAnsi="Courier New" w:cs="Courier New"/>
                <w:sz w:val="24"/>
                <w:szCs w:val="24"/>
                <w:lang w:eastAsia="ru-RU"/>
              </w:rPr>
            </w:pPr>
          </w:p>
        </w:tc>
      </w:tr>
      <w:tr w:rsidR="00880E9F" w:rsidRPr="00880E9F" w14:paraId="01BA068E" w14:textId="77777777" w:rsidTr="00BD0AEA">
        <w:tblPrEx>
          <w:tblCellMar>
            <w:top w:w="0" w:type="dxa"/>
            <w:left w:w="0" w:type="dxa"/>
            <w:bottom w:w="0" w:type="dxa"/>
            <w:right w:w="0" w:type="dxa"/>
          </w:tblCellMar>
        </w:tblPrEx>
        <w:trPr>
          <w:trHeight w:val="317"/>
        </w:trPr>
        <w:tc>
          <w:tcPr>
            <w:tcW w:w="14337" w:type="dxa"/>
            <w:gridSpan w:val="12"/>
            <w:tcBorders>
              <w:top w:val="single" w:sz="4" w:space="0" w:color="auto"/>
              <w:left w:val="single" w:sz="4" w:space="0" w:color="auto"/>
              <w:bottom w:val="single" w:sz="4" w:space="0" w:color="auto"/>
              <w:right w:val="single" w:sz="4" w:space="0" w:color="auto"/>
            </w:tcBorders>
            <w:shd w:val="clear" w:color="auto" w:fill="FFFFFF"/>
            <w:vAlign w:val="bottom"/>
          </w:tcPr>
          <w:p w14:paraId="3C96D6C5" w14:textId="77777777" w:rsidR="00880E9F" w:rsidRPr="00880E9F" w:rsidRDefault="00880E9F" w:rsidP="00880E9F">
            <w:pPr>
              <w:spacing w:after="0" w:line="240" w:lineRule="auto"/>
              <w:rPr>
                <w:rFonts w:ascii="Courier New" w:eastAsia="Times New Roman" w:hAnsi="Courier New" w:cs="Courier New"/>
                <w:sz w:val="24"/>
                <w:szCs w:val="24"/>
                <w:lang w:eastAsia="ru-RU"/>
              </w:rPr>
            </w:pPr>
            <w:r w:rsidRPr="00880E9F">
              <w:rPr>
                <w:rFonts w:ascii="Times New Roman" w:eastAsia="Times New Roman" w:hAnsi="Times New Roman" w:cs="Times New Roman"/>
                <w:color w:val="000000"/>
                <w:sz w:val="24"/>
                <w:szCs w:val="24"/>
                <w:lang w:eastAsia="ru-RU"/>
              </w:rPr>
              <w:t>2. Получение сведений посредством СМЭВ</w:t>
            </w:r>
          </w:p>
        </w:tc>
      </w:tr>
      <w:tr w:rsidR="00AA5E0C" w:rsidRPr="00AA5E0C" w14:paraId="091E8598" w14:textId="77777777" w:rsidTr="00BD0AEA">
        <w:tblPrEx>
          <w:tblCellMar>
            <w:top w:w="0" w:type="dxa"/>
            <w:left w:w="0" w:type="dxa"/>
            <w:bottom w:w="0" w:type="dxa"/>
            <w:right w:w="0" w:type="dxa"/>
          </w:tblCellMar>
        </w:tblPrEx>
        <w:trPr>
          <w:gridAfter w:val="1"/>
          <w:wAfter w:w="24" w:type="dxa"/>
          <w:trHeight w:val="293"/>
        </w:trPr>
        <w:tc>
          <w:tcPr>
            <w:tcW w:w="2069" w:type="dxa"/>
            <w:tcBorders>
              <w:top w:val="single" w:sz="4" w:space="0" w:color="auto"/>
              <w:left w:val="single" w:sz="4" w:space="0" w:color="auto"/>
              <w:bottom w:val="nil"/>
              <w:right w:val="nil"/>
            </w:tcBorders>
            <w:shd w:val="clear" w:color="auto" w:fill="FFFFFF"/>
            <w:vAlign w:val="bottom"/>
          </w:tcPr>
          <w:p w14:paraId="6F133090"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1</w:t>
            </w:r>
          </w:p>
        </w:tc>
        <w:tc>
          <w:tcPr>
            <w:tcW w:w="2966" w:type="dxa"/>
            <w:tcBorders>
              <w:top w:val="single" w:sz="4" w:space="0" w:color="auto"/>
              <w:left w:val="single" w:sz="4" w:space="0" w:color="auto"/>
              <w:bottom w:val="nil"/>
              <w:right w:val="nil"/>
            </w:tcBorders>
            <w:shd w:val="clear" w:color="auto" w:fill="FFFFFF"/>
            <w:vAlign w:val="bottom"/>
          </w:tcPr>
          <w:p w14:paraId="4E3B07BC"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2</w:t>
            </w:r>
          </w:p>
        </w:tc>
        <w:tc>
          <w:tcPr>
            <w:tcW w:w="1526" w:type="dxa"/>
            <w:tcBorders>
              <w:top w:val="single" w:sz="4" w:space="0" w:color="auto"/>
              <w:left w:val="single" w:sz="4" w:space="0" w:color="auto"/>
              <w:bottom w:val="nil"/>
              <w:right w:val="nil"/>
            </w:tcBorders>
            <w:shd w:val="clear" w:color="auto" w:fill="FFFFFF"/>
            <w:vAlign w:val="bottom"/>
          </w:tcPr>
          <w:p w14:paraId="49A4A837"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3</w:t>
            </w:r>
          </w:p>
        </w:tc>
        <w:tc>
          <w:tcPr>
            <w:tcW w:w="1949" w:type="dxa"/>
            <w:gridSpan w:val="3"/>
            <w:tcBorders>
              <w:top w:val="single" w:sz="4" w:space="0" w:color="auto"/>
              <w:left w:val="single" w:sz="4" w:space="0" w:color="auto"/>
              <w:bottom w:val="nil"/>
              <w:right w:val="nil"/>
            </w:tcBorders>
            <w:shd w:val="clear" w:color="auto" w:fill="FFFFFF"/>
            <w:vAlign w:val="bottom"/>
          </w:tcPr>
          <w:p w14:paraId="4CD6158E"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4</w:t>
            </w:r>
          </w:p>
        </w:tc>
        <w:tc>
          <w:tcPr>
            <w:tcW w:w="1858" w:type="dxa"/>
            <w:gridSpan w:val="3"/>
            <w:tcBorders>
              <w:top w:val="single" w:sz="4" w:space="0" w:color="auto"/>
              <w:left w:val="single" w:sz="4" w:space="0" w:color="auto"/>
              <w:bottom w:val="nil"/>
              <w:right w:val="nil"/>
            </w:tcBorders>
            <w:shd w:val="clear" w:color="auto" w:fill="FFFFFF"/>
            <w:vAlign w:val="bottom"/>
          </w:tcPr>
          <w:p w14:paraId="4C05BEAE"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5</w:t>
            </w:r>
          </w:p>
        </w:tc>
        <w:tc>
          <w:tcPr>
            <w:tcW w:w="1622" w:type="dxa"/>
            <w:tcBorders>
              <w:top w:val="single" w:sz="4" w:space="0" w:color="auto"/>
              <w:left w:val="single" w:sz="4" w:space="0" w:color="auto"/>
              <w:bottom w:val="nil"/>
              <w:right w:val="nil"/>
            </w:tcBorders>
            <w:shd w:val="clear" w:color="auto" w:fill="FFFFFF"/>
            <w:vAlign w:val="bottom"/>
          </w:tcPr>
          <w:p w14:paraId="1370E7BD"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6</w:t>
            </w:r>
          </w:p>
        </w:tc>
        <w:tc>
          <w:tcPr>
            <w:tcW w:w="2323" w:type="dxa"/>
            <w:tcBorders>
              <w:top w:val="single" w:sz="4" w:space="0" w:color="auto"/>
              <w:left w:val="single" w:sz="4" w:space="0" w:color="auto"/>
              <w:bottom w:val="nil"/>
              <w:right w:val="single" w:sz="4" w:space="0" w:color="auto"/>
            </w:tcBorders>
            <w:shd w:val="clear" w:color="auto" w:fill="FFFFFF"/>
            <w:vAlign w:val="bottom"/>
          </w:tcPr>
          <w:p w14:paraId="6D76FEEC"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7</w:t>
            </w:r>
          </w:p>
        </w:tc>
      </w:tr>
      <w:tr w:rsidR="00AA5E0C" w:rsidRPr="00AA5E0C" w14:paraId="359F524F" w14:textId="77777777" w:rsidTr="00BD0AEA">
        <w:tblPrEx>
          <w:tblCellMar>
            <w:top w:w="0" w:type="dxa"/>
            <w:left w:w="0" w:type="dxa"/>
            <w:bottom w:w="0" w:type="dxa"/>
            <w:right w:w="0" w:type="dxa"/>
          </w:tblCellMar>
        </w:tblPrEx>
        <w:trPr>
          <w:gridAfter w:val="1"/>
          <w:wAfter w:w="24" w:type="dxa"/>
          <w:trHeight w:val="326"/>
        </w:trPr>
        <w:tc>
          <w:tcPr>
            <w:tcW w:w="2069" w:type="dxa"/>
            <w:tcBorders>
              <w:top w:val="single" w:sz="4" w:space="0" w:color="auto"/>
              <w:left w:val="single" w:sz="4" w:space="0" w:color="auto"/>
              <w:bottom w:val="nil"/>
              <w:right w:val="nil"/>
            </w:tcBorders>
            <w:shd w:val="clear" w:color="auto" w:fill="FFFFFF"/>
            <w:vAlign w:val="bottom"/>
          </w:tcPr>
          <w:p w14:paraId="72F7D462"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пакет</w:t>
            </w:r>
          </w:p>
        </w:tc>
        <w:tc>
          <w:tcPr>
            <w:tcW w:w="2966" w:type="dxa"/>
            <w:tcBorders>
              <w:top w:val="single" w:sz="4" w:space="0" w:color="auto"/>
              <w:left w:val="single" w:sz="4" w:space="0" w:color="auto"/>
              <w:bottom w:val="nil"/>
              <w:right w:val="nil"/>
            </w:tcBorders>
            <w:shd w:val="clear" w:color="auto" w:fill="FFFFFF"/>
            <w:vAlign w:val="bottom"/>
          </w:tcPr>
          <w:p w14:paraId="289BAE56"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направление</w:t>
            </w:r>
          </w:p>
        </w:tc>
        <w:tc>
          <w:tcPr>
            <w:tcW w:w="1526" w:type="dxa"/>
            <w:tcBorders>
              <w:top w:val="single" w:sz="4" w:space="0" w:color="auto"/>
              <w:left w:val="single" w:sz="4" w:space="0" w:color="auto"/>
              <w:bottom w:val="nil"/>
              <w:right w:val="nil"/>
            </w:tcBorders>
            <w:shd w:val="clear" w:color="auto" w:fill="FFFFFF"/>
            <w:vAlign w:val="bottom"/>
          </w:tcPr>
          <w:p w14:paraId="777BE118" w14:textId="24A7588D" w:rsidR="00AA5E0C" w:rsidRPr="00AA5E0C" w:rsidRDefault="00AA5E0C" w:rsidP="00AA5E0C">
            <w:pPr>
              <w:tabs>
                <w:tab w:val="left" w:pos="979"/>
              </w:tabs>
              <w:spacing w:after="0" w:line="240" w:lineRule="auto"/>
              <w:rPr>
                <w:rFonts w:ascii="Times New Roman" w:eastAsia="Times New Roman" w:hAnsi="Times New Roman" w:cs="Times New Roman"/>
                <w:sz w:val="24"/>
                <w:szCs w:val="24"/>
                <w:lang w:eastAsia="ru-RU"/>
              </w:rPr>
            </w:pPr>
            <w:r w:rsidRPr="00AA5E0C">
              <w:rPr>
                <w:rFonts w:ascii="Times New Roman" w:eastAsia="Times New Roman" w:hAnsi="Times New Roman" w:cs="Times New Roman"/>
                <w:color w:val="000000"/>
                <w:sz w:val="24"/>
                <w:szCs w:val="24"/>
                <w:vertAlign w:val="superscript"/>
                <w:lang w:eastAsia="ru-RU"/>
              </w:rPr>
              <w:t xml:space="preserve">в </w:t>
            </w:r>
            <w:r w:rsidRPr="00AA5E0C">
              <w:rPr>
                <w:rFonts w:ascii="Times New Roman" w:eastAsia="Times New Roman" w:hAnsi="Times New Roman" w:cs="Times New Roman"/>
                <w:sz w:val="24"/>
                <w:szCs w:val="24"/>
                <w:lang w:eastAsia="ru-RU"/>
              </w:rPr>
              <w:t xml:space="preserve">день </w:t>
            </w:r>
          </w:p>
        </w:tc>
        <w:tc>
          <w:tcPr>
            <w:tcW w:w="1949" w:type="dxa"/>
            <w:gridSpan w:val="3"/>
            <w:tcBorders>
              <w:top w:val="single" w:sz="4" w:space="0" w:color="auto"/>
              <w:left w:val="single" w:sz="4" w:space="0" w:color="auto"/>
              <w:bottom w:val="nil"/>
              <w:right w:val="nil"/>
            </w:tcBorders>
            <w:shd w:val="clear" w:color="auto" w:fill="FFFFFF"/>
            <w:vAlign w:val="bottom"/>
          </w:tcPr>
          <w:p w14:paraId="66775D56"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должностное лицо</w:t>
            </w:r>
          </w:p>
        </w:tc>
        <w:tc>
          <w:tcPr>
            <w:tcW w:w="1858" w:type="dxa"/>
            <w:gridSpan w:val="3"/>
            <w:tcBorders>
              <w:top w:val="single" w:sz="4" w:space="0" w:color="auto"/>
              <w:left w:val="single" w:sz="4" w:space="0" w:color="auto"/>
              <w:bottom w:val="nil"/>
              <w:right w:val="nil"/>
            </w:tcBorders>
            <w:shd w:val="clear" w:color="auto" w:fill="FFFFFF"/>
            <w:vAlign w:val="bottom"/>
          </w:tcPr>
          <w:p w14:paraId="0C44A3C2" w14:textId="77777777" w:rsidR="00AA5E0C" w:rsidRPr="00AA5E0C" w:rsidRDefault="00AA5E0C" w:rsidP="00AA5E0C">
            <w:pPr>
              <w:spacing w:after="0" w:line="240" w:lineRule="auto"/>
              <w:rPr>
                <w:rFonts w:ascii="Courier New" w:eastAsia="Times New Roman" w:hAnsi="Courier New" w:cs="Courier New"/>
                <w:sz w:val="24"/>
                <w:szCs w:val="24"/>
                <w:lang w:eastAsia="ru-RU"/>
              </w:rPr>
            </w:pPr>
            <w:proofErr w:type="spellStart"/>
            <w:r w:rsidRPr="00AA5E0C">
              <w:rPr>
                <w:rFonts w:ascii="Times New Roman" w:eastAsia="Times New Roman" w:hAnsi="Times New Roman" w:cs="Times New Roman"/>
                <w:color w:val="000000"/>
                <w:sz w:val="24"/>
                <w:szCs w:val="24"/>
                <w:lang w:eastAsia="ru-RU"/>
              </w:rPr>
              <w:t>Уполномоченны</w:t>
            </w:r>
            <w:proofErr w:type="spellEnd"/>
          </w:p>
        </w:tc>
        <w:tc>
          <w:tcPr>
            <w:tcW w:w="1622" w:type="dxa"/>
            <w:tcBorders>
              <w:top w:val="single" w:sz="4" w:space="0" w:color="auto"/>
              <w:left w:val="single" w:sz="4" w:space="0" w:color="auto"/>
              <w:bottom w:val="nil"/>
              <w:right w:val="nil"/>
            </w:tcBorders>
            <w:shd w:val="clear" w:color="auto" w:fill="FFFFFF"/>
            <w:vAlign w:val="bottom"/>
          </w:tcPr>
          <w:p w14:paraId="404AF217"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отсутствие</w:t>
            </w:r>
          </w:p>
        </w:tc>
        <w:tc>
          <w:tcPr>
            <w:tcW w:w="2323" w:type="dxa"/>
            <w:tcBorders>
              <w:top w:val="single" w:sz="4" w:space="0" w:color="auto"/>
              <w:left w:val="single" w:sz="4" w:space="0" w:color="auto"/>
              <w:bottom w:val="nil"/>
              <w:right w:val="single" w:sz="4" w:space="0" w:color="auto"/>
            </w:tcBorders>
            <w:shd w:val="clear" w:color="auto" w:fill="FFFFFF"/>
            <w:vAlign w:val="bottom"/>
          </w:tcPr>
          <w:p w14:paraId="16362111"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направление</w:t>
            </w:r>
          </w:p>
        </w:tc>
      </w:tr>
      <w:tr w:rsidR="00AA5E0C" w:rsidRPr="00AA5E0C" w14:paraId="4AE72C0C" w14:textId="77777777" w:rsidTr="00BD0AEA">
        <w:tblPrEx>
          <w:tblCellMar>
            <w:top w:w="0" w:type="dxa"/>
            <w:left w:w="0" w:type="dxa"/>
            <w:bottom w:w="0" w:type="dxa"/>
            <w:right w:w="0" w:type="dxa"/>
          </w:tblCellMar>
        </w:tblPrEx>
        <w:trPr>
          <w:gridAfter w:val="1"/>
          <w:wAfter w:w="24" w:type="dxa"/>
          <w:trHeight w:val="283"/>
        </w:trPr>
        <w:tc>
          <w:tcPr>
            <w:tcW w:w="2069" w:type="dxa"/>
            <w:tcBorders>
              <w:top w:val="nil"/>
              <w:left w:val="single" w:sz="4" w:space="0" w:color="auto"/>
              <w:bottom w:val="nil"/>
              <w:right w:val="nil"/>
            </w:tcBorders>
            <w:shd w:val="clear" w:color="auto" w:fill="FFFFFF"/>
          </w:tcPr>
          <w:p w14:paraId="3C255EF7" w14:textId="77777777" w:rsidR="00AA5E0C" w:rsidRPr="00AA5E0C" w:rsidRDefault="00AA5E0C" w:rsidP="00AA5E0C">
            <w:pPr>
              <w:spacing w:after="0" w:line="240" w:lineRule="auto"/>
              <w:rPr>
                <w:rFonts w:ascii="Courier New" w:eastAsia="Times New Roman" w:hAnsi="Courier New" w:cs="Courier New"/>
                <w:sz w:val="24"/>
                <w:szCs w:val="24"/>
                <w:lang w:eastAsia="ru-RU"/>
              </w:rPr>
            </w:pPr>
            <w:proofErr w:type="spellStart"/>
            <w:r w:rsidRPr="00AA5E0C">
              <w:rPr>
                <w:rFonts w:ascii="Times New Roman" w:eastAsia="Times New Roman" w:hAnsi="Times New Roman" w:cs="Times New Roman"/>
                <w:color w:val="000000"/>
                <w:sz w:val="24"/>
                <w:szCs w:val="24"/>
                <w:lang w:eastAsia="ru-RU"/>
              </w:rPr>
              <w:t>зарегистрированны</w:t>
            </w:r>
            <w:proofErr w:type="spellEnd"/>
          </w:p>
        </w:tc>
        <w:tc>
          <w:tcPr>
            <w:tcW w:w="2966" w:type="dxa"/>
            <w:tcBorders>
              <w:top w:val="nil"/>
              <w:left w:val="single" w:sz="4" w:space="0" w:color="auto"/>
              <w:bottom w:val="nil"/>
              <w:right w:val="nil"/>
            </w:tcBorders>
            <w:shd w:val="clear" w:color="auto" w:fill="FFFFFF"/>
          </w:tcPr>
          <w:p w14:paraId="00B90167"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межведомственных</w:t>
            </w:r>
          </w:p>
        </w:tc>
        <w:tc>
          <w:tcPr>
            <w:tcW w:w="1526" w:type="dxa"/>
            <w:tcBorders>
              <w:top w:val="nil"/>
              <w:left w:val="single" w:sz="4" w:space="0" w:color="auto"/>
              <w:bottom w:val="nil"/>
              <w:right w:val="nil"/>
            </w:tcBorders>
            <w:shd w:val="clear" w:color="auto" w:fill="FFFFFF"/>
          </w:tcPr>
          <w:p w14:paraId="54776D76"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регистрации</w:t>
            </w:r>
          </w:p>
        </w:tc>
        <w:tc>
          <w:tcPr>
            <w:tcW w:w="1949" w:type="dxa"/>
            <w:gridSpan w:val="3"/>
            <w:tcBorders>
              <w:top w:val="nil"/>
              <w:left w:val="single" w:sz="4" w:space="0" w:color="auto"/>
              <w:bottom w:val="nil"/>
              <w:right w:val="nil"/>
            </w:tcBorders>
            <w:shd w:val="clear" w:color="auto" w:fill="FFFFFF"/>
          </w:tcPr>
          <w:p w14:paraId="04AF25AF"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Уполномоченного</w:t>
            </w:r>
          </w:p>
        </w:tc>
        <w:tc>
          <w:tcPr>
            <w:tcW w:w="1858" w:type="dxa"/>
            <w:gridSpan w:val="3"/>
            <w:tcBorders>
              <w:top w:val="nil"/>
              <w:left w:val="single" w:sz="4" w:space="0" w:color="auto"/>
              <w:bottom w:val="nil"/>
              <w:right w:val="nil"/>
            </w:tcBorders>
            <w:shd w:val="clear" w:color="auto" w:fill="FFFFFF"/>
          </w:tcPr>
          <w:p w14:paraId="4E455309" w14:textId="77777777" w:rsidR="00AA5E0C" w:rsidRPr="00AA5E0C" w:rsidRDefault="00AA5E0C" w:rsidP="00AA5E0C">
            <w:pPr>
              <w:tabs>
                <w:tab w:val="left" w:pos="662"/>
              </w:tabs>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й</w:t>
            </w:r>
            <w:r w:rsidRPr="00AA5E0C">
              <w:rPr>
                <w:rFonts w:ascii="Times New Roman" w:eastAsia="Times New Roman" w:hAnsi="Times New Roman" w:cs="Times New Roman"/>
                <w:color w:val="000000"/>
                <w:sz w:val="24"/>
                <w:szCs w:val="24"/>
                <w:lang w:eastAsia="ru-RU"/>
              </w:rPr>
              <w:tab/>
              <w:t>орган/ГИС/</w:t>
            </w:r>
          </w:p>
        </w:tc>
        <w:tc>
          <w:tcPr>
            <w:tcW w:w="1622" w:type="dxa"/>
            <w:tcBorders>
              <w:top w:val="nil"/>
              <w:left w:val="single" w:sz="4" w:space="0" w:color="auto"/>
              <w:bottom w:val="nil"/>
              <w:right w:val="nil"/>
            </w:tcBorders>
            <w:shd w:val="clear" w:color="auto" w:fill="FFFFFF"/>
          </w:tcPr>
          <w:p w14:paraId="548F5D68"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документов,</w:t>
            </w:r>
          </w:p>
        </w:tc>
        <w:tc>
          <w:tcPr>
            <w:tcW w:w="2323" w:type="dxa"/>
            <w:tcBorders>
              <w:top w:val="nil"/>
              <w:left w:val="single" w:sz="4" w:space="0" w:color="auto"/>
              <w:bottom w:val="nil"/>
              <w:right w:val="single" w:sz="4" w:space="0" w:color="auto"/>
            </w:tcBorders>
            <w:shd w:val="clear" w:color="auto" w:fill="FFFFFF"/>
          </w:tcPr>
          <w:p w14:paraId="1AFF3028"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межведомственного</w:t>
            </w:r>
          </w:p>
        </w:tc>
      </w:tr>
      <w:tr w:rsidR="00AA5E0C" w:rsidRPr="00AA5E0C" w14:paraId="6CAFAF33" w14:textId="77777777" w:rsidTr="00BD0AEA">
        <w:tblPrEx>
          <w:tblCellMar>
            <w:top w:w="0" w:type="dxa"/>
            <w:left w:w="0" w:type="dxa"/>
            <w:bottom w:w="0" w:type="dxa"/>
            <w:right w:w="0" w:type="dxa"/>
          </w:tblCellMar>
        </w:tblPrEx>
        <w:trPr>
          <w:gridAfter w:val="1"/>
          <w:wAfter w:w="24" w:type="dxa"/>
          <w:trHeight w:val="274"/>
        </w:trPr>
        <w:tc>
          <w:tcPr>
            <w:tcW w:w="2069" w:type="dxa"/>
            <w:tcBorders>
              <w:top w:val="nil"/>
              <w:left w:val="single" w:sz="4" w:space="0" w:color="auto"/>
              <w:bottom w:val="nil"/>
              <w:right w:val="nil"/>
            </w:tcBorders>
            <w:shd w:val="clear" w:color="auto" w:fill="FFFFFF"/>
          </w:tcPr>
          <w:p w14:paraId="2191A712" w14:textId="77777777" w:rsidR="00AA5E0C" w:rsidRPr="00AA5E0C" w:rsidRDefault="00AA5E0C" w:rsidP="00AA5E0C">
            <w:pPr>
              <w:tabs>
                <w:tab w:val="left" w:pos="773"/>
              </w:tabs>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х</w:t>
            </w:r>
            <w:r w:rsidRPr="00AA5E0C">
              <w:rPr>
                <w:rFonts w:ascii="Times New Roman" w:eastAsia="Times New Roman" w:hAnsi="Times New Roman" w:cs="Times New Roman"/>
                <w:color w:val="000000"/>
                <w:sz w:val="24"/>
                <w:szCs w:val="24"/>
                <w:lang w:eastAsia="ru-RU"/>
              </w:rPr>
              <w:tab/>
              <w:t>документов,</w:t>
            </w:r>
          </w:p>
        </w:tc>
        <w:tc>
          <w:tcPr>
            <w:tcW w:w="2966" w:type="dxa"/>
            <w:tcBorders>
              <w:top w:val="nil"/>
              <w:left w:val="single" w:sz="4" w:space="0" w:color="auto"/>
              <w:bottom w:val="nil"/>
              <w:right w:val="nil"/>
            </w:tcBorders>
            <w:shd w:val="clear" w:color="auto" w:fill="FFFFFF"/>
          </w:tcPr>
          <w:p w14:paraId="6BC327CA"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запросов в органы и</w:t>
            </w:r>
          </w:p>
        </w:tc>
        <w:tc>
          <w:tcPr>
            <w:tcW w:w="1526" w:type="dxa"/>
            <w:tcBorders>
              <w:top w:val="nil"/>
              <w:left w:val="single" w:sz="4" w:space="0" w:color="auto"/>
              <w:bottom w:val="nil"/>
              <w:right w:val="nil"/>
            </w:tcBorders>
            <w:shd w:val="clear" w:color="auto" w:fill="FFFFFF"/>
          </w:tcPr>
          <w:p w14:paraId="38DA70D0"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заявления и</w:t>
            </w:r>
          </w:p>
        </w:tc>
        <w:tc>
          <w:tcPr>
            <w:tcW w:w="1949" w:type="dxa"/>
            <w:gridSpan w:val="3"/>
            <w:tcBorders>
              <w:top w:val="nil"/>
              <w:left w:val="single" w:sz="4" w:space="0" w:color="auto"/>
              <w:bottom w:val="nil"/>
              <w:right w:val="nil"/>
            </w:tcBorders>
            <w:shd w:val="clear" w:color="auto" w:fill="FFFFFF"/>
          </w:tcPr>
          <w:p w14:paraId="2F269BED"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органа,</w:t>
            </w:r>
          </w:p>
        </w:tc>
        <w:tc>
          <w:tcPr>
            <w:tcW w:w="1858" w:type="dxa"/>
            <w:gridSpan w:val="3"/>
            <w:tcBorders>
              <w:top w:val="nil"/>
              <w:left w:val="single" w:sz="4" w:space="0" w:color="auto"/>
              <w:bottom w:val="nil"/>
              <w:right w:val="nil"/>
            </w:tcBorders>
            <w:shd w:val="clear" w:color="auto" w:fill="FFFFFF"/>
          </w:tcPr>
          <w:p w14:paraId="7738AE0F"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СМЭВ</w:t>
            </w:r>
          </w:p>
        </w:tc>
        <w:tc>
          <w:tcPr>
            <w:tcW w:w="1622" w:type="dxa"/>
            <w:tcBorders>
              <w:top w:val="nil"/>
              <w:left w:val="single" w:sz="4" w:space="0" w:color="auto"/>
              <w:bottom w:val="nil"/>
              <w:right w:val="nil"/>
            </w:tcBorders>
            <w:shd w:val="clear" w:color="auto" w:fill="FFFFFF"/>
          </w:tcPr>
          <w:p w14:paraId="547A62EB"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необходимых</w:t>
            </w:r>
          </w:p>
        </w:tc>
        <w:tc>
          <w:tcPr>
            <w:tcW w:w="2323" w:type="dxa"/>
            <w:tcBorders>
              <w:top w:val="nil"/>
              <w:left w:val="single" w:sz="4" w:space="0" w:color="auto"/>
              <w:bottom w:val="nil"/>
              <w:right w:val="single" w:sz="4" w:space="0" w:color="auto"/>
            </w:tcBorders>
            <w:shd w:val="clear" w:color="auto" w:fill="FFFFFF"/>
          </w:tcPr>
          <w:p w14:paraId="7631B9BE"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запроса в органы</w:t>
            </w:r>
          </w:p>
        </w:tc>
      </w:tr>
      <w:tr w:rsidR="00AA5E0C" w:rsidRPr="00AA5E0C" w14:paraId="603F6885" w14:textId="77777777" w:rsidTr="00BD0AEA">
        <w:tblPrEx>
          <w:tblCellMar>
            <w:top w:w="0" w:type="dxa"/>
            <w:left w:w="0" w:type="dxa"/>
            <w:bottom w:w="0" w:type="dxa"/>
            <w:right w:w="0" w:type="dxa"/>
          </w:tblCellMar>
        </w:tblPrEx>
        <w:trPr>
          <w:gridAfter w:val="1"/>
          <w:wAfter w:w="24" w:type="dxa"/>
          <w:trHeight w:val="3254"/>
        </w:trPr>
        <w:tc>
          <w:tcPr>
            <w:tcW w:w="2069" w:type="dxa"/>
            <w:tcBorders>
              <w:top w:val="nil"/>
              <w:left w:val="single" w:sz="4" w:space="0" w:color="auto"/>
              <w:bottom w:val="nil"/>
              <w:right w:val="nil"/>
            </w:tcBorders>
            <w:shd w:val="clear" w:color="auto" w:fill="FFFFFF"/>
          </w:tcPr>
          <w:p w14:paraId="2AE11710"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lastRenderedPageBreak/>
              <w:t>поступивших должностному лицу, ответственному за</w:t>
            </w:r>
          </w:p>
          <w:p w14:paraId="183E8B12"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предоставление муниципальной услуги</w:t>
            </w:r>
          </w:p>
        </w:tc>
        <w:tc>
          <w:tcPr>
            <w:tcW w:w="2966" w:type="dxa"/>
            <w:tcBorders>
              <w:top w:val="nil"/>
              <w:left w:val="single" w:sz="4" w:space="0" w:color="auto"/>
              <w:bottom w:val="nil"/>
              <w:right w:val="nil"/>
            </w:tcBorders>
            <w:shd w:val="clear" w:color="auto" w:fill="FFFFFF"/>
          </w:tcPr>
          <w:p w14:paraId="3269E53E"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организации, указанные в</w:t>
            </w:r>
          </w:p>
          <w:p w14:paraId="238C3BBD" w14:textId="77777777" w:rsidR="00AA5E0C" w:rsidRPr="00AA5E0C" w:rsidRDefault="00AA5E0C" w:rsidP="00AA5E0C">
            <w:pPr>
              <w:tabs>
                <w:tab w:val="left" w:pos="2654"/>
              </w:tabs>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пункте</w:t>
            </w:r>
            <w:r w:rsidRPr="00AA5E0C">
              <w:rPr>
                <w:rFonts w:ascii="Times New Roman" w:eastAsia="Times New Roman" w:hAnsi="Times New Roman" w:cs="Times New Roman"/>
                <w:color w:val="000000"/>
                <w:sz w:val="24"/>
                <w:szCs w:val="24"/>
                <w:lang w:eastAsia="ru-RU"/>
              </w:rPr>
              <w:tab/>
              <w:t>2.3</w:t>
            </w:r>
          </w:p>
          <w:p w14:paraId="55DC8EAF"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Административного</w:t>
            </w:r>
          </w:p>
          <w:p w14:paraId="095AC54A"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регламента</w:t>
            </w:r>
          </w:p>
        </w:tc>
        <w:tc>
          <w:tcPr>
            <w:tcW w:w="1526" w:type="dxa"/>
            <w:tcBorders>
              <w:top w:val="nil"/>
              <w:left w:val="single" w:sz="4" w:space="0" w:color="auto"/>
              <w:bottom w:val="nil"/>
              <w:right w:val="nil"/>
            </w:tcBorders>
            <w:shd w:val="clear" w:color="auto" w:fill="FFFFFF"/>
          </w:tcPr>
          <w:p w14:paraId="7A4F6911"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документов</w:t>
            </w:r>
          </w:p>
        </w:tc>
        <w:tc>
          <w:tcPr>
            <w:tcW w:w="1949" w:type="dxa"/>
            <w:gridSpan w:val="3"/>
            <w:tcBorders>
              <w:top w:val="nil"/>
              <w:left w:val="single" w:sz="4" w:space="0" w:color="auto"/>
              <w:bottom w:val="nil"/>
              <w:right w:val="nil"/>
            </w:tcBorders>
            <w:shd w:val="clear" w:color="auto" w:fill="FFFFFF"/>
          </w:tcPr>
          <w:p w14:paraId="537EB26D"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ответственное за</w:t>
            </w:r>
          </w:p>
          <w:p w14:paraId="3E8FE62D"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предоставление муниципальной услуги</w:t>
            </w:r>
          </w:p>
        </w:tc>
        <w:tc>
          <w:tcPr>
            <w:tcW w:w="1858" w:type="dxa"/>
            <w:gridSpan w:val="3"/>
            <w:tcBorders>
              <w:top w:val="nil"/>
              <w:left w:val="single" w:sz="4" w:space="0" w:color="auto"/>
              <w:bottom w:val="nil"/>
              <w:right w:val="nil"/>
            </w:tcBorders>
            <w:shd w:val="clear" w:color="auto" w:fill="FFFFFF"/>
          </w:tcPr>
          <w:p w14:paraId="317E1960" w14:textId="77777777" w:rsidR="00AA5E0C" w:rsidRPr="00AA5E0C" w:rsidRDefault="00AA5E0C" w:rsidP="00AA5E0C">
            <w:pPr>
              <w:spacing w:after="0" w:line="240" w:lineRule="auto"/>
              <w:rPr>
                <w:rFonts w:ascii="Courier New" w:eastAsia="Times New Roman" w:hAnsi="Courier New" w:cs="Courier New"/>
                <w:sz w:val="24"/>
                <w:szCs w:val="24"/>
                <w:lang w:eastAsia="ru-RU"/>
              </w:rPr>
            </w:pPr>
          </w:p>
        </w:tc>
        <w:tc>
          <w:tcPr>
            <w:tcW w:w="1622" w:type="dxa"/>
            <w:tcBorders>
              <w:top w:val="nil"/>
              <w:left w:val="single" w:sz="4" w:space="0" w:color="auto"/>
              <w:bottom w:val="nil"/>
              <w:right w:val="nil"/>
            </w:tcBorders>
            <w:shd w:val="clear" w:color="auto" w:fill="FFFFFF"/>
          </w:tcPr>
          <w:p w14:paraId="4DA04739" w14:textId="3213B5B0" w:rsidR="00AA5E0C" w:rsidRPr="00AA5E0C" w:rsidRDefault="00AA5E0C" w:rsidP="00AA5E0C">
            <w:pPr>
              <w:tabs>
                <w:tab w:val="left" w:pos="859"/>
              </w:tabs>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 xml:space="preserve">для предоставления </w:t>
            </w:r>
            <w:proofErr w:type="spellStart"/>
            <w:r w:rsidRPr="00AA5E0C">
              <w:rPr>
                <w:rFonts w:ascii="Times New Roman" w:eastAsia="Times New Roman" w:hAnsi="Times New Roman" w:cs="Times New Roman"/>
                <w:color w:val="000000"/>
                <w:sz w:val="24"/>
                <w:szCs w:val="24"/>
                <w:lang w:eastAsia="ru-RU"/>
              </w:rPr>
              <w:t>муниципальн</w:t>
            </w:r>
            <w:proofErr w:type="spellEnd"/>
            <w:r w:rsidRPr="00AA5E0C">
              <w:rPr>
                <w:rFonts w:ascii="Times New Roman" w:eastAsia="Times New Roman" w:hAnsi="Times New Roman" w:cs="Times New Roman"/>
                <w:color w:val="000000"/>
                <w:sz w:val="24"/>
                <w:szCs w:val="24"/>
                <w:lang w:eastAsia="ru-RU"/>
              </w:rPr>
              <w:t xml:space="preserve"> ой</w:t>
            </w:r>
            <w:r w:rsidRPr="00AA5E0C">
              <w:rPr>
                <w:rFonts w:ascii="Times New Roman" w:eastAsia="Times New Roman" w:hAnsi="Times New Roman" w:cs="Times New Roman"/>
                <w:color w:val="000000"/>
                <w:sz w:val="24"/>
                <w:szCs w:val="24"/>
                <w:lang w:eastAsia="ru-RU"/>
              </w:rPr>
              <w:tab/>
              <w:t>услуги,</w:t>
            </w:r>
          </w:p>
          <w:p w14:paraId="18D93D43"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находящихся в распоряжении</w:t>
            </w:r>
          </w:p>
          <w:p w14:paraId="610FE7DD" w14:textId="77777777" w:rsidR="00AA5E0C" w:rsidRPr="00AA5E0C" w:rsidRDefault="00AA5E0C" w:rsidP="00AA5E0C">
            <w:pPr>
              <w:spacing w:after="0" w:line="240" w:lineRule="auto"/>
              <w:rPr>
                <w:rFonts w:ascii="Courier New" w:eastAsia="Times New Roman" w:hAnsi="Courier New" w:cs="Courier New"/>
                <w:sz w:val="24"/>
                <w:szCs w:val="24"/>
                <w:lang w:eastAsia="ru-RU"/>
              </w:rPr>
            </w:pPr>
            <w:proofErr w:type="spellStart"/>
            <w:r w:rsidRPr="00AA5E0C">
              <w:rPr>
                <w:rFonts w:ascii="Times New Roman" w:eastAsia="Times New Roman" w:hAnsi="Times New Roman" w:cs="Times New Roman"/>
                <w:color w:val="000000"/>
                <w:sz w:val="24"/>
                <w:szCs w:val="24"/>
                <w:lang w:eastAsia="ru-RU"/>
              </w:rPr>
              <w:t>государственн</w:t>
            </w:r>
            <w:proofErr w:type="spellEnd"/>
            <w:r w:rsidRPr="00AA5E0C">
              <w:rPr>
                <w:rFonts w:ascii="Times New Roman" w:eastAsia="Times New Roman" w:hAnsi="Times New Roman" w:cs="Times New Roman"/>
                <w:color w:val="000000"/>
                <w:sz w:val="24"/>
                <w:szCs w:val="24"/>
                <w:lang w:eastAsia="ru-RU"/>
              </w:rPr>
              <w:t xml:space="preserve"> </w:t>
            </w:r>
            <w:proofErr w:type="spellStart"/>
            <w:r w:rsidRPr="00AA5E0C">
              <w:rPr>
                <w:rFonts w:ascii="Times New Roman" w:eastAsia="Times New Roman" w:hAnsi="Times New Roman" w:cs="Times New Roman"/>
                <w:color w:val="000000"/>
                <w:sz w:val="24"/>
                <w:szCs w:val="24"/>
                <w:lang w:eastAsia="ru-RU"/>
              </w:rPr>
              <w:t>ых</w:t>
            </w:r>
            <w:proofErr w:type="spellEnd"/>
            <w:r w:rsidRPr="00AA5E0C">
              <w:rPr>
                <w:rFonts w:ascii="Times New Roman" w:eastAsia="Times New Roman" w:hAnsi="Times New Roman" w:cs="Times New Roman"/>
                <w:color w:val="000000"/>
                <w:sz w:val="24"/>
                <w:szCs w:val="24"/>
                <w:lang w:eastAsia="ru-RU"/>
              </w:rPr>
              <w:t xml:space="preserve"> органов (организаций)</w:t>
            </w:r>
          </w:p>
        </w:tc>
        <w:tc>
          <w:tcPr>
            <w:tcW w:w="2323" w:type="dxa"/>
            <w:tcBorders>
              <w:top w:val="nil"/>
              <w:left w:val="single" w:sz="4" w:space="0" w:color="auto"/>
              <w:bottom w:val="nil"/>
              <w:right w:val="single" w:sz="4" w:space="0" w:color="auto"/>
            </w:tcBorders>
            <w:shd w:val="clear" w:color="auto" w:fill="FFFFFF"/>
          </w:tcPr>
          <w:p w14:paraId="3A3EEFCA" w14:textId="77777777" w:rsidR="00AA5E0C" w:rsidRPr="00AA5E0C" w:rsidRDefault="00AA5E0C" w:rsidP="00AA5E0C">
            <w:pPr>
              <w:tabs>
                <w:tab w:val="left" w:pos="2194"/>
              </w:tabs>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(организации), предоставляющие документы (сведения), предусмотренные пунктом 2.10 Административного регламента, в том числе</w:t>
            </w:r>
            <w:r w:rsidRPr="00AA5E0C">
              <w:rPr>
                <w:rFonts w:ascii="Times New Roman" w:eastAsia="Times New Roman" w:hAnsi="Times New Roman" w:cs="Times New Roman"/>
                <w:color w:val="000000"/>
                <w:sz w:val="24"/>
                <w:szCs w:val="24"/>
                <w:lang w:eastAsia="ru-RU"/>
              </w:rPr>
              <w:tab/>
              <w:t>с</w:t>
            </w:r>
          </w:p>
          <w:p w14:paraId="1B81DE71"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использованием СМЭВ</w:t>
            </w:r>
          </w:p>
        </w:tc>
      </w:tr>
      <w:tr w:rsidR="00AA5E0C" w:rsidRPr="00AA5E0C" w14:paraId="7280C5EA" w14:textId="77777777" w:rsidTr="00BD0AEA">
        <w:tblPrEx>
          <w:tblCellMar>
            <w:top w:w="0" w:type="dxa"/>
            <w:left w:w="0" w:type="dxa"/>
            <w:bottom w:w="0" w:type="dxa"/>
            <w:right w:w="0" w:type="dxa"/>
          </w:tblCellMar>
        </w:tblPrEx>
        <w:trPr>
          <w:gridAfter w:val="1"/>
          <w:wAfter w:w="24" w:type="dxa"/>
          <w:trHeight w:val="4661"/>
        </w:trPr>
        <w:tc>
          <w:tcPr>
            <w:tcW w:w="2069" w:type="dxa"/>
            <w:tcBorders>
              <w:top w:val="nil"/>
              <w:left w:val="single" w:sz="4" w:space="0" w:color="auto"/>
              <w:bottom w:val="single" w:sz="4" w:space="0" w:color="auto"/>
              <w:right w:val="nil"/>
            </w:tcBorders>
            <w:shd w:val="clear" w:color="auto" w:fill="FFFFFF"/>
          </w:tcPr>
          <w:p w14:paraId="7B999D7D" w14:textId="77777777" w:rsidR="00AA5E0C" w:rsidRPr="00AA5E0C" w:rsidRDefault="00AA5E0C" w:rsidP="00AA5E0C">
            <w:pPr>
              <w:spacing w:after="0" w:line="240" w:lineRule="auto"/>
              <w:rPr>
                <w:rFonts w:ascii="Courier New" w:eastAsia="Times New Roman" w:hAnsi="Courier New" w:cs="Courier New"/>
                <w:sz w:val="24"/>
                <w:szCs w:val="24"/>
                <w:lang w:eastAsia="ru-RU"/>
              </w:rPr>
            </w:pPr>
          </w:p>
        </w:tc>
        <w:tc>
          <w:tcPr>
            <w:tcW w:w="2966" w:type="dxa"/>
            <w:tcBorders>
              <w:top w:val="single" w:sz="4" w:space="0" w:color="auto"/>
              <w:left w:val="single" w:sz="4" w:space="0" w:color="auto"/>
              <w:bottom w:val="single" w:sz="4" w:space="0" w:color="auto"/>
              <w:right w:val="nil"/>
            </w:tcBorders>
            <w:shd w:val="clear" w:color="auto" w:fill="FFFFFF"/>
          </w:tcPr>
          <w:p w14:paraId="4F3BC92F" w14:textId="77777777" w:rsidR="00AA5E0C" w:rsidRPr="00AA5E0C" w:rsidRDefault="00AA5E0C" w:rsidP="00AA5E0C">
            <w:pPr>
              <w:tabs>
                <w:tab w:val="left" w:pos="2112"/>
              </w:tabs>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получение ответов на межведомственные запросы, формирование</w:t>
            </w:r>
            <w:r w:rsidRPr="00AA5E0C">
              <w:rPr>
                <w:rFonts w:ascii="Times New Roman" w:eastAsia="Times New Roman" w:hAnsi="Times New Roman" w:cs="Times New Roman"/>
                <w:color w:val="000000"/>
                <w:sz w:val="24"/>
                <w:szCs w:val="24"/>
                <w:lang w:eastAsia="ru-RU"/>
              </w:rPr>
              <w:tab/>
              <w:t>полного</w:t>
            </w:r>
          </w:p>
          <w:p w14:paraId="43A1E4D1"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комплекта документов</w:t>
            </w:r>
          </w:p>
        </w:tc>
        <w:tc>
          <w:tcPr>
            <w:tcW w:w="1526" w:type="dxa"/>
            <w:tcBorders>
              <w:top w:val="single" w:sz="4" w:space="0" w:color="auto"/>
              <w:left w:val="single" w:sz="4" w:space="0" w:color="auto"/>
              <w:bottom w:val="single" w:sz="4" w:space="0" w:color="auto"/>
              <w:right w:val="nil"/>
            </w:tcBorders>
            <w:shd w:val="clear" w:color="auto" w:fill="FFFFFF"/>
          </w:tcPr>
          <w:p w14:paraId="34D4107A" w14:textId="77777777" w:rsidR="00AA5E0C" w:rsidRPr="00AA5E0C" w:rsidRDefault="00AA5E0C" w:rsidP="00AA5E0C">
            <w:pPr>
              <w:tabs>
                <w:tab w:val="left" w:pos="667"/>
              </w:tabs>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3</w:t>
            </w:r>
            <w:r w:rsidRPr="00AA5E0C">
              <w:rPr>
                <w:rFonts w:ascii="Times New Roman" w:eastAsia="Times New Roman" w:hAnsi="Times New Roman" w:cs="Times New Roman"/>
                <w:color w:val="000000"/>
                <w:sz w:val="24"/>
                <w:szCs w:val="24"/>
                <w:lang w:eastAsia="ru-RU"/>
              </w:rPr>
              <w:tab/>
              <w:t>рабочих</w:t>
            </w:r>
          </w:p>
          <w:p w14:paraId="4688D709"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 xml:space="preserve">дней со дня направления </w:t>
            </w:r>
            <w:proofErr w:type="spellStart"/>
            <w:r w:rsidRPr="00AA5E0C">
              <w:rPr>
                <w:rFonts w:ascii="Times New Roman" w:eastAsia="Times New Roman" w:hAnsi="Times New Roman" w:cs="Times New Roman"/>
                <w:color w:val="000000"/>
                <w:sz w:val="24"/>
                <w:szCs w:val="24"/>
                <w:lang w:eastAsia="ru-RU"/>
              </w:rPr>
              <w:t>межведомств</w:t>
            </w:r>
            <w:proofErr w:type="spellEnd"/>
            <w:r w:rsidRPr="00AA5E0C">
              <w:rPr>
                <w:rFonts w:ascii="Times New Roman" w:eastAsia="Times New Roman" w:hAnsi="Times New Roman" w:cs="Times New Roman"/>
                <w:color w:val="000000"/>
                <w:sz w:val="24"/>
                <w:szCs w:val="24"/>
                <w:lang w:eastAsia="ru-RU"/>
              </w:rPr>
              <w:t xml:space="preserve"> енного</w:t>
            </w:r>
          </w:p>
          <w:p w14:paraId="0AAE4F63" w14:textId="77777777" w:rsidR="00AA5E0C" w:rsidRPr="00AA5E0C" w:rsidRDefault="00AA5E0C" w:rsidP="00AA5E0C">
            <w:pPr>
              <w:tabs>
                <w:tab w:val="left" w:pos="1397"/>
              </w:tabs>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запроса</w:t>
            </w:r>
            <w:r w:rsidRPr="00AA5E0C">
              <w:rPr>
                <w:rFonts w:ascii="Times New Roman" w:eastAsia="Times New Roman" w:hAnsi="Times New Roman" w:cs="Times New Roman"/>
                <w:color w:val="000000"/>
                <w:sz w:val="24"/>
                <w:szCs w:val="24"/>
                <w:lang w:eastAsia="ru-RU"/>
              </w:rPr>
              <w:tab/>
              <w:t>в</w:t>
            </w:r>
          </w:p>
          <w:p w14:paraId="5C2837A5" w14:textId="77777777" w:rsidR="00AA5E0C" w:rsidRPr="00AA5E0C" w:rsidRDefault="00AA5E0C" w:rsidP="00AA5E0C">
            <w:pPr>
              <w:tabs>
                <w:tab w:val="left" w:pos="1090"/>
              </w:tabs>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орган</w:t>
            </w:r>
            <w:r w:rsidRPr="00AA5E0C">
              <w:rPr>
                <w:rFonts w:ascii="Times New Roman" w:eastAsia="Times New Roman" w:hAnsi="Times New Roman" w:cs="Times New Roman"/>
                <w:color w:val="000000"/>
                <w:sz w:val="24"/>
                <w:szCs w:val="24"/>
                <w:lang w:eastAsia="ru-RU"/>
              </w:rPr>
              <w:tab/>
              <w:t>или</w:t>
            </w:r>
          </w:p>
          <w:p w14:paraId="0DEB9501" w14:textId="77777777" w:rsidR="00AA5E0C" w:rsidRPr="00AA5E0C" w:rsidRDefault="00AA5E0C" w:rsidP="00AA5E0C">
            <w:pPr>
              <w:tabs>
                <w:tab w:val="left" w:pos="907"/>
              </w:tabs>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 xml:space="preserve">организацию, предоставляю </w:t>
            </w:r>
            <w:proofErr w:type="spellStart"/>
            <w:r w:rsidRPr="00AA5E0C">
              <w:rPr>
                <w:rFonts w:ascii="Times New Roman" w:eastAsia="Times New Roman" w:hAnsi="Times New Roman" w:cs="Times New Roman"/>
                <w:color w:val="000000"/>
                <w:sz w:val="24"/>
                <w:szCs w:val="24"/>
                <w:lang w:eastAsia="ru-RU"/>
              </w:rPr>
              <w:t>щие</w:t>
            </w:r>
            <w:proofErr w:type="spellEnd"/>
            <w:r w:rsidRPr="00AA5E0C">
              <w:rPr>
                <w:rFonts w:ascii="Times New Roman" w:eastAsia="Times New Roman" w:hAnsi="Times New Roman" w:cs="Times New Roman"/>
                <w:color w:val="000000"/>
                <w:sz w:val="24"/>
                <w:szCs w:val="24"/>
                <w:lang w:eastAsia="ru-RU"/>
              </w:rPr>
              <w:t xml:space="preserve"> документ и информацию, если</w:t>
            </w:r>
            <w:r w:rsidRPr="00AA5E0C">
              <w:rPr>
                <w:rFonts w:ascii="Times New Roman" w:eastAsia="Times New Roman" w:hAnsi="Times New Roman" w:cs="Times New Roman"/>
                <w:color w:val="000000"/>
                <w:sz w:val="24"/>
                <w:szCs w:val="24"/>
                <w:lang w:eastAsia="ru-RU"/>
              </w:rPr>
              <w:tab/>
              <w:t>иные</w:t>
            </w:r>
          </w:p>
          <w:p w14:paraId="21BFF599" w14:textId="77777777" w:rsidR="00AA5E0C" w:rsidRPr="00AA5E0C" w:rsidRDefault="00AA5E0C" w:rsidP="00AA5E0C">
            <w:pPr>
              <w:tabs>
                <w:tab w:val="left" w:pos="1267"/>
              </w:tabs>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сроки</w:t>
            </w:r>
            <w:r w:rsidRPr="00AA5E0C">
              <w:rPr>
                <w:rFonts w:ascii="Times New Roman" w:eastAsia="Times New Roman" w:hAnsi="Times New Roman" w:cs="Times New Roman"/>
                <w:color w:val="000000"/>
                <w:sz w:val="24"/>
                <w:szCs w:val="24"/>
                <w:lang w:eastAsia="ru-RU"/>
              </w:rPr>
              <w:tab/>
              <w:t>не</w:t>
            </w:r>
          </w:p>
          <w:p w14:paraId="5C3DA4D4"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предусмотрен ы</w:t>
            </w:r>
          </w:p>
        </w:tc>
        <w:tc>
          <w:tcPr>
            <w:tcW w:w="1949" w:type="dxa"/>
            <w:gridSpan w:val="3"/>
            <w:tcBorders>
              <w:top w:val="single" w:sz="4" w:space="0" w:color="auto"/>
              <w:left w:val="single" w:sz="4" w:space="0" w:color="auto"/>
              <w:bottom w:val="single" w:sz="4" w:space="0" w:color="auto"/>
              <w:right w:val="nil"/>
            </w:tcBorders>
            <w:shd w:val="clear" w:color="auto" w:fill="FFFFFF"/>
          </w:tcPr>
          <w:p w14:paraId="43E94656"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должностное лицо Уполномоченного органа,</w:t>
            </w:r>
          </w:p>
          <w:p w14:paraId="673C2B9B"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ответственное за</w:t>
            </w:r>
          </w:p>
          <w:p w14:paraId="0A61B566"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предоставление</w:t>
            </w:r>
          </w:p>
          <w:p w14:paraId="6178C698"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муниципальной услуги</w:t>
            </w:r>
          </w:p>
        </w:tc>
        <w:tc>
          <w:tcPr>
            <w:tcW w:w="1858" w:type="dxa"/>
            <w:gridSpan w:val="3"/>
            <w:tcBorders>
              <w:top w:val="single" w:sz="4" w:space="0" w:color="auto"/>
              <w:left w:val="single" w:sz="4" w:space="0" w:color="auto"/>
              <w:bottom w:val="single" w:sz="4" w:space="0" w:color="auto"/>
              <w:right w:val="nil"/>
            </w:tcBorders>
            <w:shd w:val="clear" w:color="auto" w:fill="FFFFFF"/>
          </w:tcPr>
          <w:p w14:paraId="7167AC6D" w14:textId="77777777" w:rsidR="00AA5E0C" w:rsidRPr="00AA5E0C" w:rsidRDefault="00AA5E0C" w:rsidP="00AA5E0C">
            <w:pPr>
              <w:spacing w:after="0" w:line="240" w:lineRule="auto"/>
              <w:rPr>
                <w:rFonts w:ascii="Courier New" w:eastAsia="Times New Roman" w:hAnsi="Courier New" w:cs="Courier New"/>
                <w:sz w:val="24"/>
                <w:szCs w:val="24"/>
                <w:lang w:eastAsia="ru-RU"/>
              </w:rPr>
            </w:pPr>
            <w:proofErr w:type="spellStart"/>
            <w:r w:rsidRPr="00AA5E0C">
              <w:rPr>
                <w:rFonts w:ascii="Times New Roman" w:eastAsia="Times New Roman" w:hAnsi="Times New Roman" w:cs="Times New Roman"/>
                <w:color w:val="000000"/>
                <w:sz w:val="24"/>
                <w:szCs w:val="24"/>
                <w:lang w:eastAsia="ru-RU"/>
              </w:rPr>
              <w:t>Уполномоченны</w:t>
            </w:r>
            <w:proofErr w:type="spellEnd"/>
            <w:r w:rsidRPr="00AA5E0C">
              <w:rPr>
                <w:rFonts w:ascii="Times New Roman" w:eastAsia="Times New Roman" w:hAnsi="Times New Roman" w:cs="Times New Roman"/>
                <w:color w:val="000000"/>
                <w:sz w:val="24"/>
                <w:szCs w:val="24"/>
                <w:lang w:eastAsia="ru-RU"/>
              </w:rPr>
              <w:t xml:space="preserve"> й орган) /ГИС/ СМЭВ</w:t>
            </w:r>
          </w:p>
        </w:tc>
        <w:tc>
          <w:tcPr>
            <w:tcW w:w="1622" w:type="dxa"/>
            <w:tcBorders>
              <w:top w:val="single" w:sz="4" w:space="0" w:color="auto"/>
              <w:left w:val="single" w:sz="4" w:space="0" w:color="auto"/>
              <w:bottom w:val="single" w:sz="4" w:space="0" w:color="auto"/>
              <w:right w:val="nil"/>
            </w:tcBorders>
            <w:shd w:val="clear" w:color="auto" w:fill="FFFFFF"/>
          </w:tcPr>
          <w:p w14:paraId="314ED16D"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w:t>
            </w:r>
          </w:p>
        </w:tc>
        <w:tc>
          <w:tcPr>
            <w:tcW w:w="2323" w:type="dxa"/>
            <w:tcBorders>
              <w:top w:val="single" w:sz="4" w:space="0" w:color="auto"/>
              <w:left w:val="single" w:sz="4" w:space="0" w:color="auto"/>
              <w:bottom w:val="single" w:sz="4" w:space="0" w:color="auto"/>
              <w:right w:val="single" w:sz="4" w:space="0" w:color="auto"/>
            </w:tcBorders>
            <w:shd w:val="clear" w:color="auto" w:fill="FFFFFF"/>
          </w:tcPr>
          <w:p w14:paraId="37C517F1"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получение</w:t>
            </w:r>
          </w:p>
          <w:p w14:paraId="1F344E1F"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документов</w:t>
            </w:r>
          </w:p>
          <w:p w14:paraId="34A5BF5F"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(сведений),</w:t>
            </w:r>
          </w:p>
          <w:p w14:paraId="55AB7D9F" w14:textId="77777777" w:rsidR="00AA5E0C" w:rsidRPr="00AA5E0C" w:rsidRDefault="00AA5E0C" w:rsidP="00AA5E0C">
            <w:pPr>
              <w:tabs>
                <w:tab w:val="left" w:pos="1954"/>
              </w:tabs>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необходимых</w:t>
            </w:r>
            <w:r w:rsidRPr="00AA5E0C">
              <w:rPr>
                <w:rFonts w:ascii="Times New Roman" w:eastAsia="Times New Roman" w:hAnsi="Times New Roman" w:cs="Times New Roman"/>
                <w:color w:val="000000"/>
                <w:sz w:val="24"/>
                <w:szCs w:val="24"/>
                <w:lang w:eastAsia="ru-RU"/>
              </w:rPr>
              <w:tab/>
              <w:t>для</w:t>
            </w:r>
          </w:p>
          <w:p w14:paraId="2EFF1BFF"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предоставления</w:t>
            </w:r>
          </w:p>
          <w:p w14:paraId="0BE1DA4F" w14:textId="77777777" w:rsidR="00AA5E0C" w:rsidRPr="00AA5E0C" w:rsidRDefault="00AA5E0C" w:rsidP="00AA5E0C">
            <w:pPr>
              <w:spacing w:after="0" w:line="240" w:lineRule="auto"/>
              <w:rPr>
                <w:rFonts w:ascii="Courier New" w:eastAsia="Times New Roman" w:hAnsi="Courier New" w:cs="Courier New"/>
                <w:sz w:val="24"/>
                <w:szCs w:val="24"/>
                <w:lang w:eastAsia="ru-RU"/>
              </w:rPr>
            </w:pPr>
            <w:r w:rsidRPr="00AA5E0C">
              <w:rPr>
                <w:rFonts w:ascii="Times New Roman" w:eastAsia="Times New Roman" w:hAnsi="Times New Roman" w:cs="Times New Roman"/>
                <w:color w:val="000000"/>
                <w:sz w:val="24"/>
                <w:szCs w:val="24"/>
                <w:lang w:eastAsia="ru-RU"/>
              </w:rPr>
              <w:t>муниципальной услуги</w:t>
            </w:r>
          </w:p>
        </w:tc>
      </w:tr>
      <w:tr w:rsidR="000D2FD2" w:rsidRPr="000D2FD2" w14:paraId="51C935E0" w14:textId="77777777" w:rsidTr="00BD0AEA">
        <w:tblPrEx>
          <w:tblCellMar>
            <w:top w:w="0" w:type="dxa"/>
            <w:left w:w="0" w:type="dxa"/>
            <w:bottom w:w="0" w:type="dxa"/>
            <w:right w:w="0" w:type="dxa"/>
          </w:tblCellMar>
        </w:tblPrEx>
        <w:trPr>
          <w:gridAfter w:val="1"/>
          <w:wAfter w:w="24" w:type="dxa"/>
          <w:trHeight w:val="4661"/>
        </w:trPr>
        <w:tc>
          <w:tcPr>
            <w:tcW w:w="2069" w:type="dxa"/>
            <w:tcBorders>
              <w:top w:val="nil"/>
              <w:left w:val="single" w:sz="4" w:space="0" w:color="auto"/>
              <w:bottom w:val="single" w:sz="4" w:space="0" w:color="auto"/>
              <w:right w:val="nil"/>
            </w:tcBorders>
            <w:shd w:val="clear" w:color="auto" w:fill="FFFFFF"/>
          </w:tcPr>
          <w:p w14:paraId="1EE49715" w14:textId="77777777" w:rsidR="000D2FD2" w:rsidRPr="000D2FD2" w:rsidRDefault="000D2FD2" w:rsidP="000D2FD2">
            <w:pPr>
              <w:spacing w:after="0" w:line="240" w:lineRule="auto"/>
              <w:rPr>
                <w:rFonts w:ascii="Courier New" w:eastAsia="Times New Roman" w:hAnsi="Courier New" w:cs="Courier New"/>
                <w:sz w:val="24"/>
                <w:szCs w:val="24"/>
                <w:lang w:eastAsia="ru-RU"/>
              </w:rPr>
            </w:pPr>
          </w:p>
        </w:tc>
        <w:tc>
          <w:tcPr>
            <w:tcW w:w="2966" w:type="dxa"/>
            <w:tcBorders>
              <w:top w:val="single" w:sz="4" w:space="0" w:color="auto"/>
              <w:left w:val="single" w:sz="4" w:space="0" w:color="auto"/>
              <w:bottom w:val="single" w:sz="4" w:space="0" w:color="auto"/>
              <w:right w:val="nil"/>
            </w:tcBorders>
            <w:shd w:val="clear" w:color="auto" w:fill="FFFFFF"/>
          </w:tcPr>
          <w:p w14:paraId="4284D659" w14:textId="77777777" w:rsidR="000D2FD2" w:rsidRPr="000D2FD2" w:rsidRDefault="000D2FD2" w:rsidP="000D2FD2">
            <w:pPr>
              <w:tabs>
                <w:tab w:val="left" w:pos="2112"/>
              </w:tabs>
              <w:spacing w:after="0" w:line="240" w:lineRule="auto"/>
              <w:rPr>
                <w:rFonts w:ascii="Times New Roman" w:eastAsia="Times New Roman" w:hAnsi="Times New Roman" w:cs="Times New Roman"/>
                <w:color w:val="000000"/>
                <w:sz w:val="24"/>
                <w:szCs w:val="24"/>
                <w:lang w:eastAsia="ru-RU"/>
              </w:rPr>
            </w:pPr>
          </w:p>
        </w:tc>
        <w:tc>
          <w:tcPr>
            <w:tcW w:w="1526" w:type="dxa"/>
            <w:tcBorders>
              <w:top w:val="single" w:sz="4" w:space="0" w:color="auto"/>
              <w:left w:val="single" w:sz="4" w:space="0" w:color="auto"/>
              <w:bottom w:val="single" w:sz="4" w:space="0" w:color="auto"/>
              <w:right w:val="nil"/>
            </w:tcBorders>
            <w:shd w:val="clear" w:color="auto" w:fill="FFFFFF"/>
          </w:tcPr>
          <w:p w14:paraId="7D1FE660" w14:textId="77777777" w:rsidR="000D2FD2" w:rsidRPr="000D2FD2" w:rsidRDefault="000D2FD2" w:rsidP="000D2FD2">
            <w:pPr>
              <w:tabs>
                <w:tab w:val="left" w:pos="667"/>
              </w:tabs>
              <w:spacing w:after="0" w:line="240" w:lineRule="auto"/>
              <w:rPr>
                <w:rFonts w:ascii="Times New Roman" w:eastAsia="Times New Roman" w:hAnsi="Times New Roman" w:cs="Times New Roman"/>
                <w:color w:val="000000"/>
                <w:sz w:val="24"/>
                <w:szCs w:val="24"/>
                <w:lang w:eastAsia="ru-RU"/>
              </w:rPr>
            </w:pPr>
            <w:r w:rsidRPr="000D2FD2">
              <w:rPr>
                <w:rFonts w:ascii="Times New Roman" w:eastAsia="Times New Roman" w:hAnsi="Times New Roman" w:cs="Times New Roman"/>
                <w:color w:val="000000"/>
                <w:sz w:val="24"/>
                <w:szCs w:val="24"/>
                <w:lang w:eastAsia="ru-RU"/>
              </w:rPr>
              <w:t>законодатель</w:t>
            </w:r>
          </w:p>
        </w:tc>
        <w:tc>
          <w:tcPr>
            <w:tcW w:w="1949" w:type="dxa"/>
            <w:gridSpan w:val="3"/>
            <w:tcBorders>
              <w:top w:val="single" w:sz="4" w:space="0" w:color="auto"/>
              <w:left w:val="single" w:sz="4" w:space="0" w:color="auto"/>
              <w:bottom w:val="single" w:sz="4" w:space="0" w:color="auto"/>
              <w:right w:val="nil"/>
            </w:tcBorders>
            <w:shd w:val="clear" w:color="auto" w:fill="FFFFFF"/>
          </w:tcPr>
          <w:p w14:paraId="4BD5ED1B" w14:textId="77777777" w:rsidR="000D2FD2" w:rsidRPr="000D2FD2" w:rsidRDefault="000D2FD2" w:rsidP="000D2FD2">
            <w:pPr>
              <w:spacing w:after="0" w:line="240" w:lineRule="auto"/>
              <w:rPr>
                <w:rFonts w:ascii="Times New Roman" w:eastAsia="Times New Roman" w:hAnsi="Times New Roman" w:cs="Times New Roman"/>
                <w:color w:val="000000"/>
                <w:sz w:val="24"/>
                <w:szCs w:val="24"/>
                <w:lang w:eastAsia="ru-RU"/>
              </w:rPr>
            </w:pPr>
          </w:p>
        </w:tc>
        <w:tc>
          <w:tcPr>
            <w:tcW w:w="1858" w:type="dxa"/>
            <w:gridSpan w:val="3"/>
            <w:tcBorders>
              <w:top w:val="single" w:sz="4" w:space="0" w:color="auto"/>
              <w:left w:val="single" w:sz="4" w:space="0" w:color="auto"/>
              <w:bottom w:val="single" w:sz="4" w:space="0" w:color="auto"/>
              <w:right w:val="nil"/>
            </w:tcBorders>
            <w:shd w:val="clear" w:color="auto" w:fill="FFFFFF"/>
          </w:tcPr>
          <w:p w14:paraId="68F604F0" w14:textId="77777777" w:rsidR="000D2FD2" w:rsidRPr="000D2FD2" w:rsidRDefault="000D2FD2" w:rsidP="000D2FD2">
            <w:pPr>
              <w:spacing w:after="0" w:line="240" w:lineRule="auto"/>
              <w:rPr>
                <w:rFonts w:ascii="Times New Roman" w:eastAsia="Times New Roman" w:hAnsi="Times New Roman" w:cs="Times New Roman"/>
                <w:color w:val="000000"/>
                <w:sz w:val="24"/>
                <w:szCs w:val="24"/>
                <w:lang w:eastAsia="ru-RU"/>
              </w:rPr>
            </w:pPr>
          </w:p>
        </w:tc>
        <w:tc>
          <w:tcPr>
            <w:tcW w:w="1622" w:type="dxa"/>
            <w:tcBorders>
              <w:top w:val="single" w:sz="4" w:space="0" w:color="auto"/>
              <w:left w:val="single" w:sz="4" w:space="0" w:color="auto"/>
              <w:bottom w:val="single" w:sz="4" w:space="0" w:color="auto"/>
              <w:right w:val="nil"/>
            </w:tcBorders>
            <w:shd w:val="clear" w:color="auto" w:fill="FFFFFF"/>
          </w:tcPr>
          <w:p w14:paraId="41286D1D" w14:textId="77777777" w:rsidR="000D2FD2" w:rsidRPr="000D2FD2" w:rsidRDefault="000D2FD2" w:rsidP="000D2FD2">
            <w:pPr>
              <w:spacing w:after="0" w:line="240" w:lineRule="auto"/>
              <w:rPr>
                <w:rFonts w:ascii="Times New Roman" w:eastAsia="Times New Roman" w:hAnsi="Times New Roman" w:cs="Times New Roman"/>
                <w:color w:val="000000"/>
                <w:sz w:val="24"/>
                <w:szCs w:val="24"/>
                <w:lang w:eastAsia="ru-RU"/>
              </w:rPr>
            </w:pPr>
          </w:p>
        </w:tc>
        <w:tc>
          <w:tcPr>
            <w:tcW w:w="2323" w:type="dxa"/>
            <w:tcBorders>
              <w:top w:val="single" w:sz="4" w:space="0" w:color="auto"/>
              <w:left w:val="single" w:sz="4" w:space="0" w:color="auto"/>
              <w:bottom w:val="single" w:sz="4" w:space="0" w:color="auto"/>
              <w:right w:val="single" w:sz="4" w:space="0" w:color="auto"/>
            </w:tcBorders>
            <w:shd w:val="clear" w:color="auto" w:fill="FFFFFF"/>
          </w:tcPr>
          <w:p w14:paraId="46EECA06" w14:textId="77777777" w:rsidR="000D2FD2" w:rsidRPr="000D2FD2" w:rsidRDefault="000D2FD2" w:rsidP="000D2FD2">
            <w:pPr>
              <w:spacing w:after="0" w:line="240" w:lineRule="auto"/>
              <w:rPr>
                <w:rFonts w:ascii="Times New Roman" w:eastAsia="Times New Roman" w:hAnsi="Times New Roman" w:cs="Times New Roman"/>
                <w:color w:val="000000"/>
                <w:sz w:val="24"/>
                <w:szCs w:val="24"/>
                <w:lang w:eastAsia="ru-RU"/>
              </w:rPr>
            </w:pPr>
          </w:p>
        </w:tc>
      </w:tr>
      <w:tr w:rsidR="000D2FD2" w:rsidRPr="000D2FD2" w14:paraId="392441FF" w14:textId="77777777" w:rsidTr="00BD0AEA">
        <w:tblPrEx>
          <w:tblCellMar>
            <w:top w:w="0" w:type="dxa"/>
            <w:left w:w="0" w:type="dxa"/>
            <w:bottom w:w="0" w:type="dxa"/>
            <w:right w:w="0" w:type="dxa"/>
          </w:tblCellMar>
        </w:tblPrEx>
        <w:trPr>
          <w:gridAfter w:val="1"/>
          <w:wAfter w:w="24" w:type="dxa"/>
          <w:trHeight w:val="4661"/>
        </w:trPr>
        <w:tc>
          <w:tcPr>
            <w:tcW w:w="2069" w:type="dxa"/>
            <w:tcBorders>
              <w:top w:val="nil"/>
              <w:left w:val="single" w:sz="4" w:space="0" w:color="auto"/>
              <w:bottom w:val="single" w:sz="4" w:space="0" w:color="auto"/>
              <w:right w:val="nil"/>
            </w:tcBorders>
            <w:shd w:val="clear" w:color="auto" w:fill="FFFFFF"/>
          </w:tcPr>
          <w:p w14:paraId="2F24A938" w14:textId="77777777" w:rsidR="000D2FD2" w:rsidRPr="000D2FD2" w:rsidRDefault="000D2FD2" w:rsidP="000D2FD2">
            <w:pPr>
              <w:spacing w:after="0" w:line="240" w:lineRule="auto"/>
              <w:rPr>
                <w:rFonts w:ascii="Courier New" w:eastAsia="Times New Roman" w:hAnsi="Courier New" w:cs="Courier New"/>
                <w:sz w:val="24"/>
                <w:szCs w:val="24"/>
                <w:lang w:eastAsia="ru-RU"/>
              </w:rPr>
            </w:pPr>
          </w:p>
        </w:tc>
        <w:tc>
          <w:tcPr>
            <w:tcW w:w="2966" w:type="dxa"/>
            <w:tcBorders>
              <w:top w:val="single" w:sz="4" w:space="0" w:color="auto"/>
              <w:left w:val="single" w:sz="4" w:space="0" w:color="auto"/>
              <w:bottom w:val="single" w:sz="4" w:space="0" w:color="auto"/>
              <w:right w:val="nil"/>
            </w:tcBorders>
            <w:shd w:val="clear" w:color="auto" w:fill="FFFFFF"/>
          </w:tcPr>
          <w:p w14:paraId="2C7C90D4" w14:textId="77777777" w:rsidR="000D2FD2" w:rsidRPr="000D2FD2" w:rsidRDefault="000D2FD2" w:rsidP="000D2FD2">
            <w:pPr>
              <w:tabs>
                <w:tab w:val="left" w:pos="2112"/>
              </w:tabs>
              <w:spacing w:after="0" w:line="240" w:lineRule="auto"/>
              <w:rPr>
                <w:rFonts w:ascii="Times New Roman" w:eastAsia="Times New Roman" w:hAnsi="Times New Roman" w:cs="Times New Roman"/>
                <w:color w:val="000000"/>
                <w:sz w:val="24"/>
                <w:szCs w:val="24"/>
                <w:lang w:eastAsia="ru-RU"/>
              </w:rPr>
            </w:pPr>
          </w:p>
        </w:tc>
        <w:tc>
          <w:tcPr>
            <w:tcW w:w="1526" w:type="dxa"/>
            <w:tcBorders>
              <w:top w:val="single" w:sz="4" w:space="0" w:color="auto"/>
              <w:left w:val="single" w:sz="4" w:space="0" w:color="auto"/>
              <w:bottom w:val="single" w:sz="4" w:space="0" w:color="auto"/>
              <w:right w:val="nil"/>
            </w:tcBorders>
            <w:shd w:val="clear" w:color="auto" w:fill="FFFFFF"/>
          </w:tcPr>
          <w:p w14:paraId="41CCD36E" w14:textId="77777777" w:rsidR="000D2FD2" w:rsidRPr="000D2FD2" w:rsidRDefault="000D2FD2" w:rsidP="000D2FD2">
            <w:pPr>
              <w:tabs>
                <w:tab w:val="left" w:pos="667"/>
              </w:tabs>
              <w:spacing w:after="0" w:line="240" w:lineRule="auto"/>
              <w:rPr>
                <w:rFonts w:ascii="Times New Roman" w:eastAsia="Times New Roman" w:hAnsi="Times New Roman" w:cs="Times New Roman"/>
                <w:color w:val="000000"/>
                <w:sz w:val="24"/>
                <w:szCs w:val="24"/>
                <w:lang w:eastAsia="ru-RU"/>
              </w:rPr>
            </w:pPr>
            <w:proofErr w:type="spellStart"/>
            <w:r w:rsidRPr="000D2FD2">
              <w:rPr>
                <w:rFonts w:ascii="Times New Roman" w:eastAsia="Times New Roman" w:hAnsi="Times New Roman" w:cs="Times New Roman"/>
                <w:color w:val="000000"/>
                <w:sz w:val="24"/>
                <w:szCs w:val="24"/>
                <w:lang w:eastAsia="ru-RU"/>
              </w:rPr>
              <w:t>ством</w:t>
            </w:r>
            <w:proofErr w:type="spellEnd"/>
            <w:r w:rsidRPr="000D2FD2">
              <w:rPr>
                <w:rFonts w:ascii="Times New Roman" w:eastAsia="Times New Roman" w:hAnsi="Times New Roman" w:cs="Times New Roman"/>
                <w:color w:val="000000"/>
                <w:sz w:val="24"/>
                <w:szCs w:val="24"/>
                <w:lang w:eastAsia="ru-RU"/>
              </w:rPr>
              <w:t xml:space="preserve"> РФ и субъекта РФ</w:t>
            </w:r>
          </w:p>
        </w:tc>
        <w:tc>
          <w:tcPr>
            <w:tcW w:w="1949" w:type="dxa"/>
            <w:gridSpan w:val="3"/>
            <w:tcBorders>
              <w:top w:val="single" w:sz="4" w:space="0" w:color="auto"/>
              <w:left w:val="single" w:sz="4" w:space="0" w:color="auto"/>
              <w:bottom w:val="single" w:sz="4" w:space="0" w:color="auto"/>
              <w:right w:val="nil"/>
            </w:tcBorders>
            <w:shd w:val="clear" w:color="auto" w:fill="FFFFFF"/>
          </w:tcPr>
          <w:p w14:paraId="69D80890" w14:textId="77777777" w:rsidR="000D2FD2" w:rsidRPr="000D2FD2" w:rsidRDefault="000D2FD2" w:rsidP="000D2FD2">
            <w:pPr>
              <w:spacing w:after="0" w:line="240" w:lineRule="auto"/>
              <w:rPr>
                <w:rFonts w:ascii="Times New Roman" w:eastAsia="Times New Roman" w:hAnsi="Times New Roman" w:cs="Times New Roman"/>
                <w:color w:val="000000"/>
                <w:sz w:val="24"/>
                <w:szCs w:val="24"/>
                <w:lang w:eastAsia="ru-RU"/>
              </w:rPr>
            </w:pPr>
          </w:p>
        </w:tc>
        <w:tc>
          <w:tcPr>
            <w:tcW w:w="1858" w:type="dxa"/>
            <w:gridSpan w:val="3"/>
            <w:tcBorders>
              <w:top w:val="single" w:sz="4" w:space="0" w:color="auto"/>
              <w:left w:val="single" w:sz="4" w:space="0" w:color="auto"/>
              <w:bottom w:val="single" w:sz="4" w:space="0" w:color="auto"/>
              <w:right w:val="nil"/>
            </w:tcBorders>
            <w:shd w:val="clear" w:color="auto" w:fill="FFFFFF"/>
          </w:tcPr>
          <w:p w14:paraId="1FCD61D8" w14:textId="77777777" w:rsidR="000D2FD2" w:rsidRPr="000D2FD2" w:rsidRDefault="000D2FD2" w:rsidP="000D2FD2">
            <w:pPr>
              <w:spacing w:after="0" w:line="240" w:lineRule="auto"/>
              <w:rPr>
                <w:rFonts w:ascii="Times New Roman" w:eastAsia="Times New Roman" w:hAnsi="Times New Roman" w:cs="Times New Roman"/>
                <w:color w:val="000000"/>
                <w:sz w:val="24"/>
                <w:szCs w:val="24"/>
                <w:lang w:eastAsia="ru-RU"/>
              </w:rPr>
            </w:pPr>
          </w:p>
        </w:tc>
        <w:tc>
          <w:tcPr>
            <w:tcW w:w="1622" w:type="dxa"/>
            <w:tcBorders>
              <w:top w:val="single" w:sz="4" w:space="0" w:color="auto"/>
              <w:left w:val="single" w:sz="4" w:space="0" w:color="auto"/>
              <w:bottom w:val="single" w:sz="4" w:space="0" w:color="auto"/>
              <w:right w:val="nil"/>
            </w:tcBorders>
            <w:shd w:val="clear" w:color="auto" w:fill="FFFFFF"/>
          </w:tcPr>
          <w:p w14:paraId="252F53AB" w14:textId="77777777" w:rsidR="000D2FD2" w:rsidRPr="000D2FD2" w:rsidRDefault="000D2FD2" w:rsidP="000D2FD2">
            <w:pPr>
              <w:spacing w:after="0" w:line="240" w:lineRule="auto"/>
              <w:rPr>
                <w:rFonts w:ascii="Times New Roman" w:eastAsia="Times New Roman" w:hAnsi="Times New Roman" w:cs="Times New Roman"/>
                <w:color w:val="000000"/>
                <w:sz w:val="24"/>
                <w:szCs w:val="24"/>
                <w:lang w:eastAsia="ru-RU"/>
              </w:rPr>
            </w:pPr>
          </w:p>
        </w:tc>
        <w:tc>
          <w:tcPr>
            <w:tcW w:w="2323" w:type="dxa"/>
            <w:tcBorders>
              <w:top w:val="single" w:sz="4" w:space="0" w:color="auto"/>
              <w:left w:val="single" w:sz="4" w:space="0" w:color="auto"/>
              <w:bottom w:val="single" w:sz="4" w:space="0" w:color="auto"/>
              <w:right w:val="single" w:sz="4" w:space="0" w:color="auto"/>
            </w:tcBorders>
            <w:shd w:val="clear" w:color="auto" w:fill="FFFFFF"/>
          </w:tcPr>
          <w:p w14:paraId="23A98371" w14:textId="77777777" w:rsidR="000D2FD2" w:rsidRPr="000D2FD2" w:rsidRDefault="000D2FD2" w:rsidP="000D2FD2">
            <w:pPr>
              <w:spacing w:after="0" w:line="240" w:lineRule="auto"/>
              <w:rPr>
                <w:rFonts w:ascii="Times New Roman" w:eastAsia="Times New Roman" w:hAnsi="Times New Roman" w:cs="Times New Roman"/>
                <w:color w:val="000000"/>
                <w:sz w:val="24"/>
                <w:szCs w:val="24"/>
                <w:lang w:eastAsia="ru-RU"/>
              </w:rPr>
            </w:pPr>
          </w:p>
        </w:tc>
      </w:tr>
      <w:tr w:rsidR="000D2FD2" w:rsidRPr="000D2FD2" w14:paraId="2D8C2084" w14:textId="77777777" w:rsidTr="00BD0AEA">
        <w:tblPrEx>
          <w:tblCellMar>
            <w:top w:w="0" w:type="dxa"/>
            <w:left w:w="0" w:type="dxa"/>
            <w:bottom w:w="0" w:type="dxa"/>
            <w:right w:w="0" w:type="dxa"/>
          </w:tblCellMar>
        </w:tblPrEx>
        <w:trPr>
          <w:gridAfter w:val="1"/>
          <w:wAfter w:w="24" w:type="dxa"/>
          <w:trHeight w:val="283"/>
        </w:trPr>
        <w:tc>
          <w:tcPr>
            <w:tcW w:w="14313" w:type="dxa"/>
            <w:gridSpan w:val="11"/>
            <w:tcBorders>
              <w:top w:val="single" w:sz="4" w:space="0" w:color="auto"/>
              <w:left w:val="single" w:sz="4" w:space="0" w:color="auto"/>
              <w:bottom w:val="nil"/>
              <w:right w:val="single" w:sz="4" w:space="0" w:color="auto"/>
            </w:tcBorders>
            <w:shd w:val="clear" w:color="auto" w:fill="FFFFFF"/>
            <w:vAlign w:val="bottom"/>
          </w:tcPr>
          <w:p w14:paraId="3F04931A" w14:textId="77777777" w:rsidR="000D2FD2" w:rsidRPr="000D2FD2" w:rsidRDefault="000D2FD2" w:rsidP="000D2FD2">
            <w:pPr>
              <w:spacing w:after="0" w:line="240" w:lineRule="auto"/>
              <w:rPr>
                <w:rFonts w:ascii="Courier New" w:eastAsia="Times New Roman" w:hAnsi="Courier New" w:cs="Courier New"/>
                <w:sz w:val="24"/>
                <w:szCs w:val="24"/>
                <w:lang w:eastAsia="ru-RU"/>
              </w:rPr>
            </w:pPr>
            <w:r w:rsidRPr="000D2FD2">
              <w:rPr>
                <w:rFonts w:ascii="Times New Roman" w:eastAsia="Times New Roman" w:hAnsi="Times New Roman" w:cs="Times New Roman"/>
                <w:color w:val="000000"/>
                <w:sz w:val="24"/>
                <w:szCs w:val="24"/>
                <w:lang w:eastAsia="ru-RU"/>
              </w:rPr>
              <w:t>3. Рассмотрение документов и сведений</w:t>
            </w:r>
          </w:p>
        </w:tc>
      </w:tr>
      <w:tr w:rsidR="000D2FD2" w:rsidRPr="000D2FD2" w14:paraId="064116B1" w14:textId="77777777" w:rsidTr="00BD0AEA">
        <w:tblPrEx>
          <w:tblCellMar>
            <w:top w:w="0" w:type="dxa"/>
            <w:left w:w="0" w:type="dxa"/>
            <w:bottom w:w="0" w:type="dxa"/>
            <w:right w:w="0" w:type="dxa"/>
          </w:tblCellMar>
        </w:tblPrEx>
        <w:trPr>
          <w:gridAfter w:val="1"/>
          <w:wAfter w:w="24" w:type="dxa"/>
          <w:trHeight w:val="3869"/>
        </w:trPr>
        <w:tc>
          <w:tcPr>
            <w:tcW w:w="2069" w:type="dxa"/>
            <w:tcBorders>
              <w:top w:val="single" w:sz="4" w:space="0" w:color="auto"/>
              <w:left w:val="single" w:sz="4" w:space="0" w:color="auto"/>
              <w:bottom w:val="nil"/>
              <w:right w:val="nil"/>
            </w:tcBorders>
            <w:shd w:val="clear" w:color="auto" w:fill="FFFFFF"/>
          </w:tcPr>
          <w:p w14:paraId="73C83A26" w14:textId="77777777" w:rsidR="000D2FD2" w:rsidRPr="000D2FD2" w:rsidRDefault="000D2FD2" w:rsidP="000D2FD2">
            <w:pPr>
              <w:tabs>
                <w:tab w:val="left" w:pos="778"/>
              </w:tabs>
              <w:spacing w:after="0" w:line="240" w:lineRule="auto"/>
              <w:rPr>
                <w:rFonts w:ascii="Courier New" w:eastAsia="Times New Roman" w:hAnsi="Courier New" w:cs="Courier New"/>
                <w:sz w:val="24"/>
                <w:szCs w:val="24"/>
                <w:lang w:eastAsia="ru-RU"/>
              </w:rPr>
            </w:pPr>
            <w:r w:rsidRPr="000D2FD2">
              <w:rPr>
                <w:rFonts w:ascii="Times New Roman" w:eastAsia="Times New Roman" w:hAnsi="Times New Roman" w:cs="Times New Roman"/>
                <w:color w:val="000000"/>
                <w:sz w:val="24"/>
                <w:szCs w:val="24"/>
                <w:lang w:eastAsia="ru-RU"/>
              </w:rPr>
              <w:lastRenderedPageBreak/>
              <w:t>Пакет зарегистрирована! х</w:t>
            </w:r>
            <w:r w:rsidRPr="000D2FD2">
              <w:rPr>
                <w:rFonts w:ascii="Times New Roman" w:eastAsia="Times New Roman" w:hAnsi="Times New Roman" w:cs="Times New Roman"/>
                <w:color w:val="000000"/>
                <w:sz w:val="24"/>
                <w:szCs w:val="24"/>
                <w:lang w:eastAsia="ru-RU"/>
              </w:rPr>
              <w:tab/>
              <w:t>документов,</w:t>
            </w:r>
          </w:p>
          <w:p w14:paraId="636BA79B" w14:textId="77777777" w:rsidR="000D2FD2" w:rsidRPr="000D2FD2" w:rsidRDefault="000D2FD2" w:rsidP="000D2FD2">
            <w:pPr>
              <w:spacing w:after="0" w:line="240" w:lineRule="auto"/>
              <w:rPr>
                <w:rFonts w:ascii="Courier New" w:eastAsia="Times New Roman" w:hAnsi="Courier New" w:cs="Courier New"/>
                <w:sz w:val="24"/>
                <w:szCs w:val="24"/>
                <w:lang w:eastAsia="ru-RU"/>
              </w:rPr>
            </w:pPr>
            <w:r w:rsidRPr="000D2FD2">
              <w:rPr>
                <w:rFonts w:ascii="Times New Roman" w:eastAsia="Times New Roman" w:hAnsi="Times New Roman" w:cs="Times New Roman"/>
                <w:color w:val="000000"/>
                <w:sz w:val="24"/>
                <w:szCs w:val="24"/>
                <w:lang w:eastAsia="ru-RU"/>
              </w:rPr>
              <w:t>поступивших должностному лицу, ответственному за предоставление (муниципальной) услуги</w:t>
            </w:r>
          </w:p>
        </w:tc>
        <w:tc>
          <w:tcPr>
            <w:tcW w:w="2966" w:type="dxa"/>
            <w:tcBorders>
              <w:top w:val="single" w:sz="4" w:space="0" w:color="auto"/>
              <w:left w:val="single" w:sz="4" w:space="0" w:color="auto"/>
              <w:bottom w:val="nil"/>
              <w:right w:val="nil"/>
            </w:tcBorders>
            <w:shd w:val="clear" w:color="auto" w:fill="FFFFFF"/>
          </w:tcPr>
          <w:p w14:paraId="3409E36A" w14:textId="77777777" w:rsidR="000D2FD2" w:rsidRPr="000D2FD2" w:rsidRDefault="000D2FD2" w:rsidP="000D2FD2">
            <w:pPr>
              <w:spacing w:after="0" w:line="240" w:lineRule="auto"/>
              <w:rPr>
                <w:rFonts w:ascii="Courier New" w:eastAsia="Times New Roman" w:hAnsi="Courier New" w:cs="Courier New"/>
                <w:sz w:val="24"/>
                <w:szCs w:val="24"/>
                <w:lang w:eastAsia="ru-RU"/>
              </w:rPr>
            </w:pPr>
            <w:r w:rsidRPr="000D2FD2">
              <w:rPr>
                <w:rFonts w:ascii="Times New Roman" w:eastAsia="Times New Roman" w:hAnsi="Times New Roman" w:cs="Times New Roman"/>
                <w:color w:val="000000"/>
                <w:sz w:val="24"/>
                <w:szCs w:val="24"/>
                <w:lang w:eastAsia="ru-RU"/>
              </w:rPr>
              <w:t xml:space="preserve">Проведение соответствия документов и сведений требованиям нормативных </w:t>
            </w:r>
            <w:proofErr w:type="spellStart"/>
            <w:r w:rsidRPr="000D2FD2">
              <w:rPr>
                <w:rFonts w:ascii="Times New Roman" w:eastAsia="Times New Roman" w:hAnsi="Times New Roman" w:cs="Times New Roman"/>
                <w:color w:val="000000"/>
                <w:sz w:val="24"/>
                <w:szCs w:val="24"/>
                <w:lang w:eastAsia="ru-RU"/>
              </w:rPr>
              <w:t>правов!х</w:t>
            </w:r>
            <w:proofErr w:type="spellEnd"/>
            <w:r w:rsidRPr="000D2FD2">
              <w:rPr>
                <w:rFonts w:ascii="Times New Roman" w:eastAsia="Times New Roman" w:hAnsi="Times New Roman" w:cs="Times New Roman"/>
                <w:color w:val="000000"/>
                <w:sz w:val="24"/>
                <w:szCs w:val="24"/>
                <w:lang w:eastAsia="ru-RU"/>
              </w:rPr>
              <w:t xml:space="preserve"> актов предоставления муниципальной услуги</w:t>
            </w:r>
          </w:p>
        </w:tc>
        <w:tc>
          <w:tcPr>
            <w:tcW w:w="1526" w:type="dxa"/>
            <w:tcBorders>
              <w:top w:val="single" w:sz="4" w:space="0" w:color="auto"/>
              <w:left w:val="single" w:sz="4" w:space="0" w:color="auto"/>
              <w:bottom w:val="nil"/>
              <w:right w:val="nil"/>
            </w:tcBorders>
            <w:shd w:val="clear" w:color="auto" w:fill="FFFFFF"/>
          </w:tcPr>
          <w:p w14:paraId="7A6627E1" w14:textId="77777777" w:rsidR="000D2FD2" w:rsidRPr="000D2FD2" w:rsidRDefault="000D2FD2" w:rsidP="000D2FD2">
            <w:pPr>
              <w:tabs>
                <w:tab w:val="left" w:pos="1032"/>
              </w:tabs>
              <w:spacing w:after="0" w:line="240" w:lineRule="auto"/>
              <w:rPr>
                <w:rFonts w:ascii="Courier New" w:eastAsia="Times New Roman" w:hAnsi="Courier New" w:cs="Courier New"/>
                <w:sz w:val="24"/>
                <w:szCs w:val="24"/>
                <w:lang w:eastAsia="ru-RU"/>
              </w:rPr>
            </w:pPr>
            <w:r w:rsidRPr="000D2FD2">
              <w:rPr>
                <w:rFonts w:ascii="Times New Roman" w:eastAsia="Times New Roman" w:hAnsi="Times New Roman" w:cs="Times New Roman"/>
                <w:color w:val="000000"/>
                <w:sz w:val="24"/>
                <w:szCs w:val="24"/>
                <w:lang w:eastAsia="ru-RU"/>
              </w:rPr>
              <w:t>В</w:t>
            </w:r>
            <w:r w:rsidRPr="000D2FD2">
              <w:rPr>
                <w:rFonts w:ascii="Times New Roman" w:eastAsia="Times New Roman" w:hAnsi="Times New Roman" w:cs="Times New Roman"/>
                <w:color w:val="000000"/>
                <w:sz w:val="24"/>
                <w:szCs w:val="24"/>
                <w:lang w:eastAsia="ru-RU"/>
              </w:rPr>
              <w:tab/>
              <w:t>день</w:t>
            </w:r>
          </w:p>
          <w:p w14:paraId="3C14E2CB" w14:textId="77777777" w:rsidR="000D2FD2" w:rsidRPr="000D2FD2" w:rsidRDefault="000D2FD2" w:rsidP="000D2FD2">
            <w:pPr>
              <w:spacing w:after="0" w:line="240" w:lineRule="auto"/>
              <w:rPr>
                <w:rFonts w:ascii="Courier New" w:eastAsia="Times New Roman" w:hAnsi="Courier New" w:cs="Courier New"/>
                <w:sz w:val="24"/>
                <w:szCs w:val="24"/>
                <w:lang w:eastAsia="ru-RU"/>
              </w:rPr>
            </w:pPr>
            <w:r w:rsidRPr="000D2FD2">
              <w:rPr>
                <w:rFonts w:ascii="Times New Roman" w:eastAsia="Times New Roman" w:hAnsi="Times New Roman" w:cs="Times New Roman"/>
                <w:color w:val="000000"/>
                <w:sz w:val="24"/>
                <w:szCs w:val="24"/>
                <w:lang w:eastAsia="ru-RU"/>
              </w:rPr>
              <w:t xml:space="preserve">получения </w:t>
            </w:r>
            <w:proofErr w:type="spellStart"/>
            <w:r w:rsidRPr="000D2FD2">
              <w:rPr>
                <w:rFonts w:ascii="Times New Roman" w:eastAsia="Times New Roman" w:hAnsi="Times New Roman" w:cs="Times New Roman"/>
                <w:color w:val="000000"/>
                <w:sz w:val="24"/>
                <w:szCs w:val="24"/>
                <w:lang w:eastAsia="ru-RU"/>
              </w:rPr>
              <w:t>межведомств</w:t>
            </w:r>
            <w:proofErr w:type="spellEnd"/>
            <w:r w:rsidRPr="000D2FD2">
              <w:rPr>
                <w:rFonts w:ascii="Times New Roman" w:eastAsia="Times New Roman" w:hAnsi="Times New Roman" w:cs="Times New Roman"/>
                <w:color w:val="000000"/>
                <w:sz w:val="24"/>
                <w:szCs w:val="24"/>
                <w:lang w:eastAsia="ru-RU"/>
              </w:rPr>
              <w:t xml:space="preserve"> енных запросов</w:t>
            </w:r>
          </w:p>
        </w:tc>
        <w:tc>
          <w:tcPr>
            <w:tcW w:w="1949" w:type="dxa"/>
            <w:gridSpan w:val="3"/>
            <w:tcBorders>
              <w:top w:val="single" w:sz="4" w:space="0" w:color="auto"/>
              <w:left w:val="single" w:sz="4" w:space="0" w:color="auto"/>
              <w:bottom w:val="nil"/>
              <w:right w:val="nil"/>
            </w:tcBorders>
            <w:shd w:val="clear" w:color="auto" w:fill="FFFFFF"/>
          </w:tcPr>
          <w:p w14:paraId="084D498F" w14:textId="77777777" w:rsidR="000D2FD2" w:rsidRPr="000D2FD2" w:rsidRDefault="000D2FD2" w:rsidP="000D2FD2">
            <w:pPr>
              <w:spacing w:after="0" w:line="240" w:lineRule="auto"/>
              <w:rPr>
                <w:rFonts w:ascii="Courier New" w:eastAsia="Times New Roman" w:hAnsi="Courier New" w:cs="Courier New"/>
                <w:sz w:val="24"/>
                <w:szCs w:val="24"/>
                <w:lang w:eastAsia="ru-RU"/>
              </w:rPr>
            </w:pPr>
            <w:r w:rsidRPr="000D2FD2">
              <w:rPr>
                <w:rFonts w:ascii="Times New Roman" w:eastAsia="Times New Roman" w:hAnsi="Times New Roman" w:cs="Times New Roman"/>
                <w:color w:val="000000"/>
                <w:sz w:val="24"/>
                <w:szCs w:val="24"/>
                <w:lang w:eastAsia="ru-RU"/>
              </w:rPr>
              <w:t>должностное лицо Уполномоченного органа,</w:t>
            </w:r>
          </w:p>
          <w:p w14:paraId="180BB530" w14:textId="77777777" w:rsidR="000D2FD2" w:rsidRPr="000D2FD2" w:rsidRDefault="000D2FD2" w:rsidP="000D2FD2">
            <w:pPr>
              <w:spacing w:after="0" w:line="240" w:lineRule="auto"/>
              <w:rPr>
                <w:rFonts w:ascii="Courier New" w:eastAsia="Times New Roman" w:hAnsi="Courier New" w:cs="Courier New"/>
                <w:sz w:val="24"/>
                <w:szCs w:val="24"/>
                <w:lang w:eastAsia="ru-RU"/>
              </w:rPr>
            </w:pPr>
            <w:r w:rsidRPr="000D2FD2">
              <w:rPr>
                <w:rFonts w:ascii="Times New Roman" w:eastAsia="Times New Roman" w:hAnsi="Times New Roman" w:cs="Times New Roman"/>
                <w:color w:val="000000"/>
                <w:sz w:val="24"/>
                <w:szCs w:val="24"/>
                <w:lang w:eastAsia="ru-RU"/>
              </w:rPr>
              <w:t>ответственное за</w:t>
            </w:r>
          </w:p>
          <w:p w14:paraId="1432BBCC" w14:textId="77777777" w:rsidR="000D2FD2" w:rsidRPr="000D2FD2" w:rsidRDefault="000D2FD2" w:rsidP="000D2FD2">
            <w:pPr>
              <w:spacing w:after="0" w:line="240" w:lineRule="auto"/>
              <w:rPr>
                <w:rFonts w:ascii="Courier New" w:eastAsia="Times New Roman" w:hAnsi="Courier New" w:cs="Courier New"/>
                <w:sz w:val="24"/>
                <w:szCs w:val="24"/>
                <w:lang w:eastAsia="ru-RU"/>
              </w:rPr>
            </w:pPr>
            <w:r w:rsidRPr="000D2FD2">
              <w:rPr>
                <w:rFonts w:ascii="Times New Roman" w:eastAsia="Times New Roman" w:hAnsi="Times New Roman" w:cs="Times New Roman"/>
                <w:color w:val="000000"/>
                <w:sz w:val="24"/>
                <w:szCs w:val="24"/>
                <w:lang w:eastAsia="ru-RU"/>
              </w:rPr>
              <w:t>предоставление</w:t>
            </w:r>
          </w:p>
          <w:p w14:paraId="795B2DEA" w14:textId="77777777" w:rsidR="000D2FD2" w:rsidRPr="000D2FD2" w:rsidRDefault="000D2FD2" w:rsidP="000D2FD2">
            <w:pPr>
              <w:spacing w:after="0" w:line="240" w:lineRule="auto"/>
              <w:rPr>
                <w:rFonts w:ascii="Courier New" w:eastAsia="Times New Roman" w:hAnsi="Courier New" w:cs="Courier New"/>
                <w:sz w:val="24"/>
                <w:szCs w:val="24"/>
                <w:lang w:eastAsia="ru-RU"/>
              </w:rPr>
            </w:pPr>
            <w:r w:rsidRPr="000D2FD2">
              <w:rPr>
                <w:rFonts w:ascii="Times New Roman" w:eastAsia="Times New Roman" w:hAnsi="Times New Roman" w:cs="Times New Roman"/>
                <w:color w:val="000000"/>
                <w:sz w:val="24"/>
                <w:szCs w:val="24"/>
                <w:lang w:eastAsia="ru-RU"/>
              </w:rPr>
              <w:t>муниципальной услуги</w:t>
            </w:r>
          </w:p>
        </w:tc>
        <w:tc>
          <w:tcPr>
            <w:tcW w:w="1858" w:type="dxa"/>
            <w:gridSpan w:val="3"/>
            <w:tcBorders>
              <w:top w:val="single" w:sz="4" w:space="0" w:color="auto"/>
              <w:left w:val="single" w:sz="4" w:space="0" w:color="auto"/>
              <w:bottom w:val="nil"/>
              <w:right w:val="nil"/>
            </w:tcBorders>
            <w:shd w:val="clear" w:color="auto" w:fill="FFFFFF"/>
          </w:tcPr>
          <w:p w14:paraId="39FD5BAD" w14:textId="77777777" w:rsidR="000D2FD2" w:rsidRPr="000D2FD2" w:rsidRDefault="000D2FD2" w:rsidP="000D2FD2">
            <w:pPr>
              <w:spacing w:after="0" w:line="240" w:lineRule="auto"/>
              <w:rPr>
                <w:rFonts w:ascii="Courier New" w:eastAsia="Times New Roman" w:hAnsi="Courier New" w:cs="Courier New"/>
                <w:sz w:val="24"/>
                <w:szCs w:val="24"/>
                <w:lang w:eastAsia="ru-RU"/>
              </w:rPr>
            </w:pPr>
            <w:proofErr w:type="spellStart"/>
            <w:r w:rsidRPr="000D2FD2">
              <w:rPr>
                <w:rFonts w:ascii="Times New Roman" w:eastAsia="Times New Roman" w:hAnsi="Times New Roman" w:cs="Times New Roman"/>
                <w:color w:val="000000"/>
                <w:sz w:val="24"/>
                <w:szCs w:val="24"/>
                <w:lang w:eastAsia="ru-RU"/>
              </w:rPr>
              <w:t>Уполномоченны</w:t>
            </w:r>
            <w:proofErr w:type="spellEnd"/>
            <w:r w:rsidRPr="000D2FD2">
              <w:rPr>
                <w:rFonts w:ascii="Times New Roman" w:eastAsia="Times New Roman" w:hAnsi="Times New Roman" w:cs="Times New Roman"/>
                <w:color w:val="000000"/>
                <w:sz w:val="24"/>
                <w:szCs w:val="24"/>
                <w:lang w:eastAsia="ru-RU"/>
              </w:rPr>
              <w:t xml:space="preserve"> й орган) / ГИС</w:t>
            </w:r>
          </w:p>
        </w:tc>
        <w:tc>
          <w:tcPr>
            <w:tcW w:w="1622" w:type="dxa"/>
            <w:tcBorders>
              <w:top w:val="single" w:sz="4" w:space="0" w:color="auto"/>
              <w:left w:val="single" w:sz="4" w:space="0" w:color="auto"/>
              <w:bottom w:val="nil"/>
              <w:right w:val="nil"/>
            </w:tcBorders>
            <w:shd w:val="clear" w:color="auto" w:fill="FFFFFF"/>
          </w:tcPr>
          <w:p w14:paraId="47B2C474" w14:textId="77777777" w:rsidR="000D2FD2" w:rsidRPr="000D2FD2" w:rsidRDefault="000D2FD2" w:rsidP="000D2FD2">
            <w:pPr>
              <w:tabs>
                <w:tab w:val="left" w:pos="850"/>
              </w:tabs>
              <w:spacing w:after="0" w:line="240" w:lineRule="auto"/>
              <w:rPr>
                <w:rFonts w:ascii="Courier New" w:eastAsia="Times New Roman" w:hAnsi="Courier New" w:cs="Courier New"/>
                <w:sz w:val="24"/>
                <w:szCs w:val="24"/>
                <w:lang w:eastAsia="ru-RU"/>
              </w:rPr>
            </w:pPr>
            <w:r w:rsidRPr="000D2FD2">
              <w:rPr>
                <w:rFonts w:ascii="Times New Roman" w:eastAsia="Times New Roman" w:hAnsi="Times New Roman" w:cs="Times New Roman"/>
                <w:color w:val="000000"/>
                <w:sz w:val="24"/>
                <w:szCs w:val="24"/>
                <w:lang w:eastAsia="ru-RU"/>
              </w:rPr>
              <w:t xml:space="preserve">основания отказа в </w:t>
            </w:r>
            <w:proofErr w:type="spellStart"/>
            <w:r w:rsidRPr="000D2FD2">
              <w:rPr>
                <w:rFonts w:ascii="Times New Roman" w:eastAsia="Times New Roman" w:hAnsi="Times New Roman" w:cs="Times New Roman"/>
                <w:color w:val="000000"/>
                <w:sz w:val="24"/>
                <w:szCs w:val="24"/>
                <w:lang w:eastAsia="ru-RU"/>
              </w:rPr>
              <w:t>предоставлени</w:t>
            </w:r>
            <w:proofErr w:type="spellEnd"/>
            <w:r w:rsidRPr="000D2FD2">
              <w:rPr>
                <w:rFonts w:ascii="Times New Roman" w:eastAsia="Times New Roman" w:hAnsi="Times New Roman" w:cs="Times New Roman"/>
                <w:color w:val="000000"/>
                <w:sz w:val="24"/>
                <w:szCs w:val="24"/>
                <w:lang w:eastAsia="ru-RU"/>
              </w:rPr>
              <w:t xml:space="preserve"> и </w:t>
            </w:r>
            <w:proofErr w:type="spellStart"/>
            <w:r w:rsidRPr="000D2FD2">
              <w:rPr>
                <w:rFonts w:ascii="Times New Roman" w:eastAsia="Times New Roman" w:hAnsi="Times New Roman" w:cs="Times New Roman"/>
                <w:color w:val="000000"/>
                <w:sz w:val="24"/>
                <w:szCs w:val="24"/>
                <w:lang w:eastAsia="ru-RU"/>
              </w:rPr>
              <w:t>муниципальн</w:t>
            </w:r>
            <w:proofErr w:type="spellEnd"/>
            <w:r w:rsidRPr="000D2FD2">
              <w:rPr>
                <w:rFonts w:ascii="Times New Roman" w:eastAsia="Times New Roman" w:hAnsi="Times New Roman" w:cs="Times New Roman"/>
                <w:color w:val="000000"/>
                <w:sz w:val="24"/>
                <w:szCs w:val="24"/>
                <w:lang w:eastAsia="ru-RU"/>
              </w:rPr>
              <w:t xml:space="preserve"> ой</w:t>
            </w:r>
            <w:r w:rsidRPr="000D2FD2">
              <w:rPr>
                <w:rFonts w:ascii="Times New Roman" w:eastAsia="Times New Roman" w:hAnsi="Times New Roman" w:cs="Times New Roman"/>
                <w:color w:val="000000"/>
                <w:sz w:val="24"/>
                <w:szCs w:val="24"/>
                <w:lang w:eastAsia="ru-RU"/>
              </w:rPr>
              <w:tab/>
              <w:t>услуги,</w:t>
            </w:r>
          </w:p>
          <w:p w14:paraId="3027705B" w14:textId="77777777" w:rsidR="000D2FD2" w:rsidRPr="000D2FD2" w:rsidRDefault="000D2FD2" w:rsidP="000D2FD2">
            <w:pPr>
              <w:spacing w:after="0" w:line="240" w:lineRule="auto"/>
              <w:rPr>
                <w:rFonts w:ascii="Courier New" w:eastAsia="Times New Roman" w:hAnsi="Courier New" w:cs="Courier New"/>
                <w:sz w:val="24"/>
                <w:szCs w:val="24"/>
                <w:lang w:eastAsia="ru-RU"/>
              </w:rPr>
            </w:pPr>
            <w:proofErr w:type="gramStart"/>
            <w:r w:rsidRPr="000D2FD2">
              <w:rPr>
                <w:rFonts w:ascii="Times New Roman" w:eastAsia="Times New Roman" w:hAnsi="Times New Roman" w:cs="Times New Roman"/>
                <w:color w:val="000000"/>
                <w:sz w:val="24"/>
                <w:szCs w:val="24"/>
                <w:lang w:eastAsia="ru-RU"/>
              </w:rPr>
              <w:t xml:space="preserve">предусмотрен </w:t>
            </w:r>
            <w:proofErr w:type="spellStart"/>
            <w:r w:rsidRPr="000D2FD2">
              <w:rPr>
                <w:rFonts w:ascii="Times New Roman" w:eastAsia="Times New Roman" w:hAnsi="Times New Roman" w:cs="Times New Roman"/>
                <w:color w:val="000000"/>
                <w:sz w:val="24"/>
                <w:szCs w:val="24"/>
                <w:lang w:eastAsia="ru-RU"/>
              </w:rPr>
              <w:t>ные</w:t>
            </w:r>
            <w:proofErr w:type="spellEnd"/>
            <w:proofErr w:type="gramEnd"/>
            <w:r w:rsidRPr="000D2FD2">
              <w:rPr>
                <w:rFonts w:ascii="Times New Roman" w:eastAsia="Times New Roman" w:hAnsi="Times New Roman" w:cs="Times New Roman"/>
                <w:color w:val="000000"/>
                <w:sz w:val="24"/>
                <w:szCs w:val="24"/>
                <w:lang w:eastAsia="ru-RU"/>
              </w:rPr>
              <w:t xml:space="preserve"> пунктом 2.18 </w:t>
            </w:r>
            <w:proofErr w:type="spellStart"/>
            <w:r w:rsidRPr="000D2FD2">
              <w:rPr>
                <w:rFonts w:ascii="Times New Roman" w:eastAsia="Times New Roman" w:hAnsi="Times New Roman" w:cs="Times New Roman"/>
                <w:color w:val="000000"/>
                <w:sz w:val="24"/>
                <w:szCs w:val="24"/>
                <w:lang w:eastAsia="ru-RU"/>
              </w:rPr>
              <w:t>Администрати</w:t>
            </w:r>
            <w:proofErr w:type="spellEnd"/>
            <w:r w:rsidRPr="000D2FD2">
              <w:rPr>
                <w:rFonts w:ascii="Times New Roman" w:eastAsia="Times New Roman" w:hAnsi="Times New Roman" w:cs="Times New Roman"/>
                <w:color w:val="000000"/>
                <w:sz w:val="24"/>
                <w:szCs w:val="24"/>
                <w:lang w:eastAsia="ru-RU"/>
              </w:rPr>
              <w:t xml:space="preserve"> </w:t>
            </w:r>
            <w:proofErr w:type="spellStart"/>
            <w:r w:rsidRPr="000D2FD2">
              <w:rPr>
                <w:rFonts w:ascii="Times New Roman" w:eastAsia="Times New Roman" w:hAnsi="Times New Roman" w:cs="Times New Roman"/>
                <w:color w:val="000000"/>
                <w:sz w:val="24"/>
                <w:szCs w:val="24"/>
                <w:lang w:eastAsia="ru-RU"/>
              </w:rPr>
              <w:t>вного</w:t>
            </w:r>
            <w:proofErr w:type="spellEnd"/>
            <w:r w:rsidRPr="000D2FD2">
              <w:rPr>
                <w:rFonts w:ascii="Times New Roman" w:eastAsia="Times New Roman" w:hAnsi="Times New Roman" w:cs="Times New Roman"/>
                <w:color w:val="000000"/>
                <w:sz w:val="24"/>
                <w:szCs w:val="24"/>
                <w:lang w:eastAsia="ru-RU"/>
              </w:rPr>
              <w:t xml:space="preserve"> регламента</w:t>
            </w:r>
          </w:p>
        </w:tc>
        <w:tc>
          <w:tcPr>
            <w:tcW w:w="2323" w:type="dxa"/>
            <w:tcBorders>
              <w:top w:val="single" w:sz="4" w:space="0" w:color="auto"/>
              <w:left w:val="single" w:sz="4" w:space="0" w:color="auto"/>
              <w:bottom w:val="nil"/>
              <w:right w:val="single" w:sz="4" w:space="0" w:color="auto"/>
            </w:tcBorders>
            <w:shd w:val="clear" w:color="auto" w:fill="FFFFFF"/>
          </w:tcPr>
          <w:p w14:paraId="740E2135" w14:textId="77777777" w:rsidR="000D2FD2" w:rsidRPr="000D2FD2" w:rsidRDefault="000D2FD2" w:rsidP="000D2FD2">
            <w:pPr>
              <w:tabs>
                <w:tab w:val="left" w:pos="1123"/>
              </w:tabs>
              <w:spacing w:after="0" w:line="240" w:lineRule="auto"/>
              <w:rPr>
                <w:rFonts w:ascii="Courier New" w:eastAsia="Times New Roman" w:hAnsi="Courier New" w:cs="Courier New"/>
                <w:sz w:val="24"/>
                <w:szCs w:val="24"/>
                <w:lang w:eastAsia="ru-RU"/>
              </w:rPr>
            </w:pPr>
            <w:r w:rsidRPr="000D2FD2">
              <w:rPr>
                <w:rFonts w:ascii="Times New Roman" w:eastAsia="Times New Roman" w:hAnsi="Times New Roman" w:cs="Times New Roman"/>
                <w:color w:val="000000"/>
                <w:sz w:val="24"/>
                <w:szCs w:val="24"/>
                <w:lang w:eastAsia="ru-RU"/>
              </w:rPr>
              <w:t>Проект</w:t>
            </w:r>
            <w:r w:rsidRPr="000D2FD2">
              <w:rPr>
                <w:rFonts w:ascii="Times New Roman" w:eastAsia="Times New Roman" w:hAnsi="Times New Roman" w:cs="Times New Roman"/>
                <w:color w:val="000000"/>
                <w:sz w:val="24"/>
                <w:szCs w:val="24"/>
                <w:lang w:eastAsia="ru-RU"/>
              </w:rPr>
              <w:tab/>
              <w:t>результата</w:t>
            </w:r>
          </w:p>
          <w:p w14:paraId="5D1CD966" w14:textId="77777777" w:rsidR="000D2FD2" w:rsidRPr="000D2FD2" w:rsidRDefault="000D2FD2" w:rsidP="000D2FD2">
            <w:pPr>
              <w:tabs>
                <w:tab w:val="left" w:pos="1397"/>
              </w:tabs>
              <w:spacing w:after="0" w:line="240" w:lineRule="auto"/>
              <w:rPr>
                <w:rFonts w:ascii="Courier New" w:eastAsia="Times New Roman" w:hAnsi="Courier New" w:cs="Courier New"/>
                <w:sz w:val="24"/>
                <w:szCs w:val="24"/>
                <w:lang w:eastAsia="ru-RU"/>
              </w:rPr>
            </w:pPr>
            <w:r w:rsidRPr="000D2FD2">
              <w:rPr>
                <w:rFonts w:ascii="Times New Roman" w:eastAsia="Times New Roman" w:hAnsi="Times New Roman" w:cs="Times New Roman"/>
                <w:color w:val="000000"/>
                <w:sz w:val="24"/>
                <w:szCs w:val="24"/>
                <w:lang w:eastAsia="ru-RU"/>
              </w:rPr>
              <w:t>предоставления услуги,</w:t>
            </w:r>
            <w:r w:rsidRPr="000D2FD2">
              <w:rPr>
                <w:rFonts w:ascii="Times New Roman" w:eastAsia="Times New Roman" w:hAnsi="Times New Roman" w:cs="Times New Roman"/>
                <w:color w:val="000000"/>
                <w:sz w:val="24"/>
                <w:szCs w:val="24"/>
                <w:lang w:eastAsia="ru-RU"/>
              </w:rPr>
              <w:tab/>
              <w:t>согласно</w:t>
            </w:r>
          </w:p>
          <w:p w14:paraId="36CD14AB" w14:textId="77777777" w:rsidR="000D2FD2" w:rsidRPr="000D2FD2" w:rsidRDefault="000D2FD2" w:rsidP="000D2FD2">
            <w:pPr>
              <w:tabs>
                <w:tab w:val="left" w:pos="586"/>
                <w:tab w:val="left" w:pos="1123"/>
                <w:tab w:val="left" w:pos="1704"/>
              </w:tabs>
              <w:spacing w:after="0" w:line="240" w:lineRule="auto"/>
              <w:rPr>
                <w:rFonts w:ascii="Courier New" w:eastAsia="Times New Roman" w:hAnsi="Courier New" w:cs="Courier New"/>
                <w:sz w:val="24"/>
                <w:szCs w:val="24"/>
                <w:lang w:eastAsia="ru-RU"/>
              </w:rPr>
            </w:pPr>
            <w:r w:rsidRPr="000D2FD2">
              <w:rPr>
                <w:rFonts w:ascii="Times New Roman" w:eastAsia="Times New Roman" w:hAnsi="Times New Roman" w:cs="Times New Roman"/>
                <w:color w:val="000000"/>
                <w:sz w:val="24"/>
                <w:szCs w:val="24"/>
                <w:lang w:eastAsia="ru-RU"/>
              </w:rPr>
              <w:t>приложению №1,№ 2, №</w:t>
            </w:r>
            <w:r w:rsidRPr="000D2FD2">
              <w:rPr>
                <w:rFonts w:ascii="Times New Roman" w:eastAsia="Times New Roman" w:hAnsi="Times New Roman" w:cs="Times New Roman"/>
                <w:color w:val="000000"/>
                <w:sz w:val="24"/>
                <w:szCs w:val="24"/>
                <w:lang w:eastAsia="ru-RU"/>
              </w:rPr>
              <w:tab/>
              <w:t>3,</w:t>
            </w:r>
            <w:r w:rsidRPr="000D2FD2">
              <w:rPr>
                <w:rFonts w:ascii="Times New Roman" w:eastAsia="Times New Roman" w:hAnsi="Times New Roman" w:cs="Times New Roman"/>
                <w:color w:val="000000"/>
                <w:sz w:val="24"/>
                <w:szCs w:val="24"/>
                <w:lang w:eastAsia="ru-RU"/>
              </w:rPr>
              <w:tab/>
              <w:t>№</w:t>
            </w:r>
            <w:r w:rsidRPr="000D2FD2">
              <w:rPr>
                <w:rFonts w:ascii="Times New Roman" w:eastAsia="Times New Roman" w:hAnsi="Times New Roman" w:cs="Times New Roman"/>
                <w:color w:val="000000"/>
                <w:sz w:val="24"/>
                <w:szCs w:val="24"/>
                <w:lang w:eastAsia="ru-RU"/>
              </w:rPr>
              <w:tab/>
              <w:t>4 к</w:t>
            </w:r>
          </w:p>
          <w:p w14:paraId="749EAC33" w14:textId="77777777" w:rsidR="000D2FD2" w:rsidRPr="000D2FD2" w:rsidRDefault="000D2FD2" w:rsidP="000D2FD2">
            <w:pPr>
              <w:spacing w:after="0" w:line="240" w:lineRule="auto"/>
              <w:rPr>
                <w:rFonts w:ascii="Courier New" w:eastAsia="Times New Roman" w:hAnsi="Courier New" w:cs="Courier New"/>
                <w:sz w:val="24"/>
                <w:szCs w:val="24"/>
                <w:lang w:eastAsia="ru-RU"/>
              </w:rPr>
            </w:pPr>
            <w:r w:rsidRPr="000D2FD2">
              <w:rPr>
                <w:rFonts w:ascii="Times New Roman" w:eastAsia="Times New Roman" w:hAnsi="Times New Roman" w:cs="Times New Roman"/>
                <w:color w:val="000000"/>
                <w:sz w:val="24"/>
                <w:szCs w:val="24"/>
                <w:lang w:eastAsia="ru-RU"/>
              </w:rPr>
              <w:t>Административному регламенту</w:t>
            </w:r>
          </w:p>
        </w:tc>
      </w:tr>
      <w:tr w:rsidR="000D2FD2" w:rsidRPr="000D2FD2" w14:paraId="2DCDC139" w14:textId="77777777" w:rsidTr="00BD0AEA">
        <w:tblPrEx>
          <w:tblCellMar>
            <w:top w:w="0" w:type="dxa"/>
            <w:left w:w="0" w:type="dxa"/>
            <w:bottom w:w="0" w:type="dxa"/>
            <w:right w:w="0" w:type="dxa"/>
          </w:tblCellMar>
        </w:tblPrEx>
        <w:trPr>
          <w:gridAfter w:val="1"/>
          <w:wAfter w:w="24" w:type="dxa"/>
          <w:trHeight w:val="278"/>
        </w:trPr>
        <w:tc>
          <w:tcPr>
            <w:tcW w:w="14313" w:type="dxa"/>
            <w:gridSpan w:val="11"/>
            <w:tcBorders>
              <w:top w:val="single" w:sz="4" w:space="0" w:color="auto"/>
              <w:left w:val="single" w:sz="4" w:space="0" w:color="auto"/>
              <w:bottom w:val="nil"/>
              <w:right w:val="single" w:sz="4" w:space="0" w:color="auto"/>
            </w:tcBorders>
            <w:shd w:val="clear" w:color="auto" w:fill="FFFFFF"/>
            <w:vAlign w:val="bottom"/>
          </w:tcPr>
          <w:p w14:paraId="0A104903" w14:textId="77777777" w:rsidR="000D2FD2" w:rsidRPr="000D2FD2" w:rsidRDefault="000D2FD2" w:rsidP="000D2FD2">
            <w:pPr>
              <w:spacing w:after="0" w:line="240" w:lineRule="auto"/>
              <w:rPr>
                <w:rFonts w:ascii="Courier New" w:eastAsia="Times New Roman" w:hAnsi="Courier New" w:cs="Courier New"/>
                <w:sz w:val="24"/>
                <w:szCs w:val="24"/>
                <w:lang w:eastAsia="ru-RU"/>
              </w:rPr>
            </w:pPr>
            <w:r w:rsidRPr="000D2FD2">
              <w:rPr>
                <w:rFonts w:ascii="Times New Roman" w:eastAsia="Times New Roman" w:hAnsi="Times New Roman" w:cs="Times New Roman"/>
                <w:color w:val="000000"/>
                <w:sz w:val="24"/>
                <w:szCs w:val="24"/>
                <w:lang w:eastAsia="ru-RU"/>
              </w:rPr>
              <w:t>4. Принятие решения</w:t>
            </w:r>
          </w:p>
        </w:tc>
      </w:tr>
      <w:tr w:rsidR="00242539" w:rsidRPr="000D2FD2" w14:paraId="3B11FDF2" w14:textId="77777777" w:rsidTr="00BD0AEA">
        <w:tblPrEx>
          <w:tblCellMar>
            <w:top w:w="0" w:type="dxa"/>
            <w:left w:w="0" w:type="dxa"/>
            <w:bottom w:w="0" w:type="dxa"/>
            <w:right w:w="0" w:type="dxa"/>
          </w:tblCellMar>
        </w:tblPrEx>
        <w:trPr>
          <w:gridAfter w:val="1"/>
          <w:wAfter w:w="24" w:type="dxa"/>
          <w:trHeight w:val="1939"/>
        </w:trPr>
        <w:tc>
          <w:tcPr>
            <w:tcW w:w="2069" w:type="dxa"/>
            <w:vMerge w:val="restart"/>
            <w:tcBorders>
              <w:top w:val="single" w:sz="4" w:space="0" w:color="auto"/>
              <w:left w:val="single" w:sz="4" w:space="0" w:color="auto"/>
              <w:bottom w:val="nil"/>
              <w:right w:val="nil"/>
            </w:tcBorders>
            <w:shd w:val="clear" w:color="auto" w:fill="FFFFFF"/>
          </w:tcPr>
          <w:p w14:paraId="497A65F9" w14:textId="77777777" w:rsidR="00242539" w:rsidRPr="000D2FD2" w:rsidRDefault="00242539" w:rsidP="000D2FD2">
            <w:pPr>
              <w:spacing w:after="0" w:line="240" w:lineRule="auto"/>
              <w:rPr>
                <w:rFonts w:ascii="Courier New" w:eastAsia="Times New Roman" w:hAnsi="Courier New" w:cs="Courier New"/>
                <w:sz w:val="24"/>
                <w:szCs w:val="24"/>
                <w:lang w:eastAsia="ru-RU"/>
              </w:rPr>
            </w:pPr>
            <w:r w:rsidRPr="000D2FD2">
              <w:rPr>
                <w:rFonts w:ascii="Times New Roman" w:eastAsia="Times New Roman" w:hAnsi="Times New Roman" w:cs="Times New Roman"/>
                <w:color w:val="000000"/>
                <w:sz w:val="24"/>
                <w:szCs w:val="24"/>
                <w:lang w:eastAsia="ru-RU"/>
              </w:rPr>
              <w:t xml:space="preserve">Проект результата предоставления услуги, согласно приложению № 1, № 2, № 3, № 4 </w:t>
            </w:r>
            <w:proofErr w:type="gramStart"/>
            <w:r w:rsidRPr="000D2FD2">
              <w:rPr>
                <w:rFonts w:ascii="Times New Roman" w:eastAsia="Times New Roman" w:hAnsi="Times New Roman" w:cs="Times New Roman"/>
                <w:color w:val="000000"/>
                <w:sz w:val="24"/>
                <w:szCs w:val="24"/>
                <w:lang w:eastAsia="ru-RU"/>
              </w:rPr>
              <w:t>к Административно</w:t>
            </w:r>
            <w:proofErr w:type="gramEnd"/>
            <w:r w:rsidRPr="000D2FD2">
              <w:rPr>
                <w:rFonts w:ascii="Times New Roman" w:eastAsia="Times New Roman" w:hAnsi="Times New Roman" w:cs="Times New Roman"/>
                <w:color w:val="000000"/>
                <w:sz w:val="24"/>
                <w:szCs w:val="24"/>
                <w:lang w:eastAsia="ru-RU"/>
              </w:rPr>
              <w:t xml:space="preserve"> </w:t>
            </w:r>
            <w:proofErr w:type="spellStart"/>
            <w:r w:rsidRPr="000D2FD2">
              <w:rPr>
                <w:rFonts w:ascii="Times New Roman" w:eastAsia="Times New Roman" w:hAnsi="Times New Roman" w:cs="Times New Roman"/>
                <w:color w:val="000000"/>
                <w:sz w:val="24"/>
                <w:szCs w:val="24"/>
                <w:lang w:eastAsia="ru-RU"/>
              </w:rPr>
              <w:t>му</w:t>
            </w:r>
            <w:proofErr w:type="spellEnd"/>
            <w:r w:rsidRPr="000D2FD2">
              <w:rPr>
                <w:rFonts w:ascii="Times New Roman" w:eastAsia="Times New Roman" w:hAnsi="Times New Roman" w:cs="Times New Roman"/>
                <w:color w:val="000000"/>
                <w:sz w:val="24"/>
                <w:szCs w:val="24"/>
                <w:lang w:eastAsia="ru-RU"/>
              </w:rPr>
              <w:t xml:space="preserve"> регламенту</w:t>
            </w:r>
          </w:p>
        </w:tc>
        <w:tc>
          <w:tcPr>
            <w:tcW w:w="2966" w:type="dxa"/>
            <w:tcBorders>
              <w:top w:val="single" w:sz="4" w:space="0" w:color="auto"/>
              <w:left w:val="single" w:sz="4" w:space="0" w:color="auto"/>
              <w:bottom w:val="nil"/>
              <w:right w:val="nil"/>
            </w:tcBorders>
            <w:shd w:val="clear" w:color="auto" w:fill="FFFFFF"/>
          </w:tcPr>
          <w:p w14:paraId="77A6D91F" w14:textId="77777777" w:rsidR="00242539" w:rsidRPr="000D2FD2" w:rsidRDefault="00242539" w:rsidP="000D2FD2">
            <w:pPr>
              <w:spacing w:after="0" w:line="240" w:lineRule="auto"/>
              <w:rPr>
                <w:rFonts w:ascii="Courier New" w:eastAsia="Times New Roman" w:hAnsi="Courier New" w:cs="Courier New"/>
                <w:sz w:val="24"/>
                <w:szCs w:val="24"/>
                <w:lang w:eastAsia="ru-RU"/>
              </w:rPr>
            </w:pPr>
            <w:r w:rsidRPr="000D2FD2">
              <w:rPr>
                <w:rFonts w:ascii="Times New Roman" w:eastAsia="Times New Roman" w:hAnsi="Times New Roman" w:cs="Times New Roman"/>
                <w:color w:val="000000"/>
                <w:sz w:val="24"/>
                <w:szCs w:val="24"/>
                <w:lang w:eastAsia="ru-RU"/>
              </w:rPr>
              <w:t>Принятие решения о предоставления муниципальной услуги или об отказе в предоставлении услуги</w:t>
            </w:r>
          </w:p>
        </w:tc>
        <w:tc>
          <w:tcPr>
            <w:tcW w:w="1526" w:type="dxa"/>
            <w:vMerge w:val="restart"/>
            <w:tcBorders>
              <w:top w:val="single" w:sz="4" w:space="0" w:color="auto"/>
              <w:left w:val="single" w:sz="4" w:space="0" w:color="auto"/>
              <w:bottom w:val="nil"/>
              <w:right w:val="nil"/>
            </w:tcBorders>
            <w:shd w:val="clear" w:color="auto" w:fill="FFFFFF"/>
          </w:tcPr>
          <w:p w14:paraId="56E46808" w14:textId="77777777" w:rsidR="00242539" w:rsidRPr="000D2FD2" w:rsidRDefault="00242539" w:rsidP="000D2FD2">
            <w:pPr>
              <w:spacing w:after="0" w:line="240" w:lineRule="auto"/>
              <w:rPr>
                <w:rFonts w:ascii="Courier New" w:eastAsia="Times New Roman" w:hAnsi="Courier New" w:cs="Courier New"/>
                <w:sz w:val="24"/>
                <w:szCs w:val="24"/>
                <w:lang w:eastAsia="ru-RU"/>
              </w:rPr>
            </w:pPr>
            <w:r w:rsidRPr="000D2FD2">
              <w:rPr>
                <w:rFonts w:ascii="Times New Roman" w:eastAsia="Times New Roman" w:hAnsi="Times New Roman" w:cs="Times New Roman"/>
                <w:color w:val="000000"/>
                <w:sz w:val="24"/>
                <w:szCs w:val="24"/>
                <w:lang w:eastAsia="ru-RU"/>
              </w:rPr>
              <w:t>Приложение №1, №2 - 14 календарных дней;</w:t>
            </w:r>
          </w:p>
          <w:p w14:paraId="1377D8CB" w14:textId="77777777" w:rsidR="00242539" w:rsidRPr="000D2FD2" w:rsidRDefault="00242539" w:rsidP="000D2FD2">
            <w:pPr>
              <w:tabs>
                <w:tab w:val="left" w:pos="1190"/>
              </w:tabs>
              <w:spacing w:after="0" w:line="240" w:lineRule="auto"/>
              <w:rPr>
                <w:rFonts w:ascii="Courier New" w:eastAsia="Times New Roman" w:hAnsi="Courier New" w:cs="Courier New"/>
                <w:sz w:val="24"/>
                <w:szCs w:val="24"/>
                <w:lang w:eastAsia="ru-RU"/>
              </w:rPr>
            </w:pPr>
            <w:r w:rsidRPr="000D2FD2">
              <w:rPr>
                <w:rFonts w:ascii="Times New Roman" w:eastAsia="Times New Roman" w:hAnsi="Times New Roman" w:cs="Times New Roman"/>
                <w:color w:val="000000"/>
                <w:sz w:val="24"/>
                <w:szCs w:val="24"/>
                <w:lang w:eastAsia="ru-RU"/>
              </w:rPr>
              <w:t>Приложение №3, №4 - не более</w:t>
            </w:r>
            <w:r w:rsidRPr="000D2FD2">
              <w:rPr>
                <w:rFonts w:ascii="Times New Roman" w:eastAsia="Times New Roman" w:hAnsi="Times New Roman" w:cs="Times New Roman"/>
                <w:color w:val="000000"/>
                <w:sz w:val="24"/>
                <w:szCs w:val="24"/>
                <w:lang w:eastAsia="ru-RU"/>
              </w:rPr>
              <w:tab/>
              <w:t>2-х</w:t>
            </w:r>
          </w:p>
          <w:p w14:paraId="77C4AE12" w14:textId="77777777" w:rsidR="00242539" w:rsidRPr="000D2FD2" w:rsidRDefault="00242539" w:rsidP="000D2FD2">
            <w:pPr>
              <w:spacing w:after="0" w:line="240" w:lineRule="auto"/>
              <w:rPr>
                <w:rFonts w:ascii="Courier New" w:eastAsia="Times New Roman" w:hAnsi="Courier New" w:cs="Courier New"/>
                <w:sz w:val="24"/>
                <w:szCs w:val="24"/>
                <w:lang w:eastAsia="ru-RU"/>
              </w:rPr>
            </w:pPr>
            <w:r w:rsidRPr="000D2FD2">
              <w:rPr>
                <w:rFonts w:ascii="Times New Roman" w:eastAsia="Times New Roman" w:hAnsi="Times New Roman" w:cs="Times New Roman"/>
                <w:color w:val="000000"/>
                <w:sz w:val="24"/>
                <w:szCs w:val="24"/>
                <w:lang w:eastAsia="ru-RU"/>
              </w:rPr>
              <w:t>месяцев</w:t>
            </w:r>
          </w:p>
        </w:tc>
        <w:tc>
          <w:tcPr>
            <w:tcW w:w="1949" w:type="dxa"/>
            <w:gridSpan w:val="3"/>
            <w:vMerge w:val="restart"/>
            <w:tcBorders>
              <w:top w:val="single" w:sz="4" w:space="0" w:color="auto"/>
              <w:left w:val="single" w:sz="4" w:space="0" w:color="auto"/>
              <w:bottom w:val="nil"/>
              <w:right w:val="nil"/>
            </w:tcBorders>
            <w:shd w:val="clear" w:color="auto" w:fill="FFFFFF"/>
          </w:tcPr>
          <w:p w14:paraId="4F56EFEF" w14:textId="77777777" w:rsidR="00242539" w:rsidRPr="000D2FD2" w:rsidRDefault="00242539" w:rsidP="000D2FD2">
            <w:pPr>
              <w:spacing w:after="0" w:line="240" w:lineRule="auto"/>
              <w:rPr>
                <w:rFonts w:ascii="Courier New" w:eastAsia="Times New Roman" w:hAnsi="Courier New" w:cs="Courier New"/>
                <w:sz w:val="24"/>
                <w:szCs w:val="24"/>
                <w:lang w:eastAsia="ru-RU"/>
              </w:rPr>
            </w:pPr>
            <w:r w:rsidRPr="000D2FD2">
              <w:rPr>
                <w:rFonts w:ascii="Times New Roman" w:eastAsia="Times New Roman" w:hAnsi="Times New Roman" w:cs="Times New Roman"/>
                <w:color w:val="000000"/>
                <w:sz w:val="24"/>
                <w:szCs w:val="24"/>
                <w:lang w:eastAsia="ru-RU"/>
              </w:rPr>
              <w:t>должностное лицо Уполномоченного органа, ответственное за предоставление муниципальной услуги;</w:t>
            </w:r>
          </w:p>
          <w:p w14:paraId="553F865B" w14:textId="77777777" w:rsidR="00242539" w:rsidRPr="000D2FD2" w:rsidRDefault="00242539" w:rsidP="000D2FD2">
            <w:pPr>
              <w:spacing w:after="0" w:line="240" w:lineRule="auto"/>
              <w:rPr>
                <w:rFonts w:ascii="Courier New" w:eastAsia="Times New Roman" w:hAnsi="Courier New" w:cs="Courier New"/>
                <w:sz w:val="24"/>
                <w:szCs w:val="24"/>
                <w:lang w:eastAsia="ru-RU"/>
              </w:rPr>
            </w:pPr>
            <w:r w:rsidRPr="000D2FD2">
              <w:rPr>
                <w:rFonts w:ascii="Times New Roman" w:eastAsia="Times New Roman" w:hAnsi="Times New Roman" w:cs="Times New Roman"/>
                <w:color w:val="000000"/>
                <w:sz w:val="24"/>
                <w:szCs w:val="24"/>
                <w:lang w:eastAsia="ru-RU"/>
              </w:rPr>
              <w:t>Руководитель Уполномоченного органа)или иное уполномоченное им лицо</w:t>
            </w:r>
          </w:p>
        </w:tc>
        <w:tc>
          <w:tcPr>
            <w:tcW w:w="1858" w:type="dxa"/>
            <w:gridSpan w:val="3"/>
            <w:vMerge w:val="restart"/>
            <w:tcBorders>
              <w:top w:val="single" w:sz="4" w:space="0" w:color="auto"/>
              <w:left w:val="single" w:sz="4" w:space="0" w:color="auto"/>
              <w:bottom w:val="nil"/>
              <w:right w:val="nil"/>
            </w:tcBorders>
            <w:shd w:val="clear" w:color="auto" w:fill="FFFFFF"/>
          </w:tcPr>
          <w:p w14:paraId="0112256F" w14:textId="77777777" w:rsidR="00242539" w:rsidRPr="000D2FD2" w:rsidRDefault="00242539" w:rsidP="000D2FD2">
            <w:pPr>
              <w:spacing w:after="0" w:line="240" w:lineRule="auto"/>
              <w:rPr>
                <w:rFonts w:ascii="Courier New" w:eastAsia="Times New Roman" w:hAnsi="Courier New" w:cs="Courier New"/>
                <w:sz w:val="24"/>
                <w:szCs w:val="24"/>
                <w:lang w:eastAsia="ru-RU"/>
              </w:rPr>
            </w:pPr>
            <w:proofErr w:type="spellStart"/>
            <w:r w:rsidRPr="000D2FD2">
              <w:rPr>
                <w:rFonts w:ascii="Times New Roman" w:eastAsia="Times New Roman" w:hAnsi="Times New Roman" w:cs="Times New Roman"/>
                <w:color w:val="000000"/>
                <w:sz w:val="24"/>
                <w:szCs w:val="24"/>
                <w:lang w:eastAsia="ru-RU"/>
              </w:rPr>
              <w:t>Уполномоченны</w:t>
            </w:r>
            <w:proofErr w:type="spellEnd"/>
            <w:r w:rsidRPr="000D2FD2">
              <w:rPr>
                <w:rFonts w:ascii="Times New Roman" w:eastAsia="Times New Roman" w:hAnsi="Times New Roman" w:cs="Times New Roman"/>
                <w:color w:val="000000"/>
                <w:sz w:val="24"/>
                <w:szCs w:val="24"/>
                <w:lang w:eastAsia="ru-RU"/>
              </w:rPr>
              <w:t xml:space="preserve"> й орган) / ГИС</w:t>
            </w:r>
          </w:p>
        </w:tc>
        <w:tc>
          <w:tcPr>
            <w:tcW w:w="1622" w:type="dxa"/>
            <w:tcBorders>
              <w:top w:val="single" w:sz="4" w:space="0" w:color="auto"/>
              <w:left w:val="single" w:sz="4" w:space="0" w:color="auto"/>
              <w:bottom w:val="nil"/>
              <w:right w:val="nil"/>
            </w:tcBorders>
            <w:shd w:val="clear" w:color="auto" w:fill="FFFFFF"/>
          </w:tcPr>
          <w:p w14:paraId="3032B4AB" w14:textId="77777777" w:rsidR="00242539" w:rsidRPr="000D2FD2" w:rsidRDefault="00242539" w:rsidP="000D2FD2">
            <w:pPr>
              <w:spacing w:after="0" w:line="240" w:lineRule="auto"/>
              <w:rPr>
                <w:rFonts w:ascii="Courier New" w:eastAsia="Times New Roman" w:hAnsi="Courier New" w:cs="Courier New"/>
                <w:sz w:val="24"/>
                <w:szCs w:val="24"/>
                <w:lang w:eastAsia="ru-RU"/>
              </w:rPr>
            </w:pPr>
            <w:r w:rsidRPr="000D2FD2">
              <w:rPr>
                <w:rFonts w:ascii="Times New Roman" w:eastAsia="Times New Roman" w:hAnsi="Times New Roman" w:cs="Times New Roman"/>
                <w:color w:val="000000"/>
                <w:sz w:val="24"/>
                <w:szCs w:val="24"/>
                <w:lang w:eastAsia="ru-RU"/>
              </w:rPr>
              <w:t>-</w:t>
            </w:r>
          </w:p>
        </w:tc>
        <w:tc>
          <w:tcPr>
            <w:tcW w:w="2323" w:type="dxa"/>
            <w:vMerge w:val="restart"/>
            <w:tcBorders>
              <w:top w:val="single" w:sz="4" w:space="0" w:color="auto"/>
              <w:left w:val="single" w:sz="4" w:space="0" w:color="auto"/>
              <w:right w:val="single" w:sz="4" w:space="0" w:color="auto"/>
            </w:tcBorders>
            <w:shd w:val="clear" w:color="auto" w:fill="FFFFFF"/>
            <w:vAlign w:val="bottom"/>
          </w:tcPr>
          <w:p w14:paraId="3FDAEECB" w14:textId="35FE2A6F" w:rsidR="00242539" w:rsidRPr="000D2FD2" w:rsidRDefault="00242539" w:rsidP="00242539">
            <w:pPr>
              <w:tabs>
                <w:tab w:val="left" w:pos="634"/>
                <w:tab w:val="left" w:pos="1224"/>
                <w:tab w:val="left" w:pos="1805"/>
              </w:tabs>
              <w:spacing w:after="0" w:line="240" w:lineRule="auto"/>
              <w:rPr>
                <w:rFonts w:ascii="Courier New" w:eastAsia="Times New Roman" w:hAnsi="Courier New" w:cs="Courier New"/>
                <w:sz w:val="24"/>
                <w:szCs w:val="24"/>
                <w:lang w:eastAsia="ru-RU"/>
              </w:rPr>
            </w:pPr>
            <w:proofErr w:type="gramStart"/>
            <w:r w:rsidRPr="000D2FD2">
              <w:rPr>
                <w:rFonts w:ascii="Times New Roman" w:eastAsia="Times New Roman" w:hAnsi="Times New Roman" w:cs="Times New Roman"/>
                <w:color w:val="000000"/>
                <w:sz w:val="24"/>
                <w:szCs w:val="24"/>
                <w:lang w:eastAsia="ru-RU"/>
              </w:rPr>
              <w:t>Результат предоставления муниципальной услуги</w:t>
            </w:r>
            <w:proofErr w:type="gramEnd"/>
            <w:r w:rsidRPr="000D2FD2">
              <w:rPr>
                <w:rFonts w:ascii="Times New Roman" w:eastAsia="Times New Roman" w:hAnsi="Times New Roman" w:cs="Times New Roman"/>
                <w:color w:val="000000"/>
                <w:sz w:val="24"/>
                <w:szCs w:val="24"/>
                <w:lang w:eastAsia="ru-RU"/>
              </w:rPr>
              <w:t xml:space="preserve"> по форме приведенной в приложении №1, № 2, №3,№4</w:t>
            </w:r>
            <w:r>
              <w:rPr>
                <w:rFonts w:ascii="Times New Roman" w:eastAsia="Times New Roman" w:hAnsi="Times New Roman" w:cs="Times New Roman"/>
                <w:color w:val="000000"/>
                <w:sz w:val="24"/>
                <w:szCs w:val="24"/>
                <w:lang w:eastAsia="ru-RU"/>
              </w:rPr>
              <w:t xml:space="preserve"> </w:t>
            </w:r>
            <w:r w:rsidRPr="000D2FD2">
              <w:rPr>
                <w:rFonts w:ascii="Times New Roman" w:eastAsia="Times New Roman" w:hAnsi="Times New Roman" w:cs="Times New Roman"/>
                <w:color w:val="000000"/>
                <w:sz w:val="24"/>
                <w:szCs w:val="24"/>
                <w:lang w:eastAsia="ru-RU"/>
              </w:rPr>
              <w:t>к</w:t>
            </w:r>
          </w:p>
          <w:p w14:paraId="784C301E" w14:textId="77777777" w:rsidR="00242539" w:rsidRPr="000D2FD2" w:rsidRDefault="00242539" w:rsidP="000D2FD2">
            <w:pPr>
              <w:spacing w:after="0" w:line="240" w:lineRule="auto"/>
              <w:rPr>
                <w:rFonts w:ascii="Courier New" w:eastAsia="Times New Roman" w:hAnsi="Courier New" w:cs="Courier New"/>
                <w:sz w:val="24"/>
                <w:szCs w:val="24"/>
                <w:lang w:eastAsia="ru-RU"/>
              </w:rPr>
            </w:pPr>
            <w:r w:rsidRPr="000D2FD2">
              <w:rPr>
                <w:rFonts w:ascii="Times New Roman" w:eastAsia="Times New Roman" w:hAnsi="Times New Roman" w:cs="Times New Roman"/>
                <w:color w:val="000000"/>
                <w:sz w:val="24"/>
                <w:szCs w:val="24"/>
                <w:lang w:eastAsia="ru-RU"/>
              </w:rPr>
              <w:t>Административному регламенту, подписанные усиленной квалифицированной подписью</w:t>
            </w:r>
          </w:p>
          <w:p w14:paraId="4D07B0AF" w14:textId="1DDEE25E" w:rsidR="00242539" w:rsidRPr="000D2FD2" w:rsidRDefault="00242539" w:rsidP="000D2FD2">
            <w:pPr>
              <w:spacing w:after="0" w:line="240" w:lineRule="auto"/>
              <w:rPr>
                <w:rFonts w:ascii="Courier New" w:eastAsia="Times New Roman" w:hAnsi="Courier New" w:cs="Courier New"/>
                <w:sz w:val="24"/>
                <w:szCs w:val="24"/>
                <w:lang w:eastAsia="ru-RU"/>
              </w:rPr>
            </w:pPr>
            <w:r w:rsidRPr="000D2FD2">
              <w:rPr>
                <w:rFonts w:ascii="Times New Roman" w:eastAsia="Times New Roman" w:hAnsi="Times New Roman" w:cs="Times New Roman"/>
                <w:color w:val="000000"/>
                <w:sz w:val="24"/>
                <w:szCs w:val="24"/>
                <w:lang w:eastAsia="ru-RU"/>
              </w:rPr>
              <w:t>руководителем</w:t>
            </w:r>
          </w:p>
        </w:tc>
      </w:tr>
      <w:tr w:rsidR="00242539" w:rsidRPr="000D2FD2" w14:paraId="5A9CD2D8" w14:textId="77777777" w:rsidTr="00BD0AEA">
        <w:tblPrEx>
          <w:tblCellMar>
            <w:top w:w="0" w:type="dxa"/>
            <w:left w:w="0" w:type="dxa"/>
            <w:bottom w:w="0" w:type="dxa"/>
            <w:right w:w="0" w:type="dxa"/>
          </w:tblCellMar>
        </w:tblPrEx>
        <w:trPr>
          <w:gridAfter w:val="1"/>
          <w:wAfter w:w="24" w:type="dxa"/>
          <w:trHeight w:val="1939"/>
        </w:trPr>
        <w:tc>
          <w:tcPr>
            <w:tcW w:w="2069" w:type="dxa"/>
            <w:vMerge/>
            <w:tcBorders>
              <w:top w:val="nil"/>
              <w:left w:val="single" w:sz="4" w:space="0" w:color="auto"/>
              <w:bottom w:val="nil"/>
              <w:right w:val="nil"/>
            </w:tcBorders>
            <w:shd w:val="clear" w:color="auto" w:fill="FFFFFF"/>
          </w:tcPr>
          <w:p w14:paraId="3C47F49F" w14:textId="77777777" w:rsidR="00242539" w:rsidRPr="000D2FD2" w:rsidRDefault="00242539" w:rsidP="000D2FD2">
            <w:pPr>
              <w:spacing w:after="0" w:line="240" w:lineRule="auto"/>
              <w:rPr>
                <w:rFonts w:ascii="Courier New" w:eastAsia="Times New Roman" w:hAnsi="Courier New" w:cs="Courier New"/>
                <w:sz w:val="24"/>
                <w:szCs w:val="24"/>
                <w:lang w:eastAsia="ru-RU"/>
              </w:rPr>
            </w:pPr>
          </w:p>
        </w:tc>
        <w:tc>
          <w:tcPr>
            <w:tcW w:w="2966" w:type="dxa"/>
            <w:tcBorders>
              <w:top w:val="single" w:sz="4" w:space="0" w:color="auto"/>
              <w:left w:val="single" w:sz="4" w:space="0" w:color="auto"/>
              <w:bottom w:val="nil"/>
              <w:right w:val="nil"/>
            </w:tcBorders>
            <w:shd w:val="clear" w:color="auto" w:fill="FFFFFF"/>
          </w:tcPr>
          <w:p w14:paraId="2F804B15" w14:textId="77777777" w:rsidR="00242539" w:rsidRPr="000D2FD2" w:rsidRDefault="00242539" w:rsidP="000D2FD2">
            <w:pPr>
              <w:spacing w:after="0" w:line="240" w:lineRule="auto"/>
              <w:rPr>
                <w:rFonts w:ascii="Courier New" w:eastAsia="Times New Roman" w:hAnsi="Courier New" w:cs="Courier New"/>
                <w:sz w:val="24"/>
                <w:szCs w:val="24"/>
                <w:lang w:eastAsia="ru-RU"/>
              </w:rPr>
            </w:pPr>
            <w:r w:rsidRPr="000D2FD2">
              <w:rPr>
                <w:rFonts w:ascii="Times New Roman" w:eastAsia="Times New Roman" w:hAnsi="Times New Roman" w:cs="Times New Roman"/>
                <w:color w:val="000000"/>
                <w:sz w:val="24"/>
                <w:szCs w:val="24"/>
                <w:lang w:eastAsia="ru-RU"/>
              </w:rPr>
              <w:t>Формирование решения о предоставлении муниципальной услуги или об отказе в предоставлении муниципальной услуги</w:t>
            </w:r>
          </w:p>
        </w:tc>
        <w:tc>
          <w:tcPr>
            <w:tcW w:w="1526" w:type="dxa"/>
            <w:vMerge/>
            <w:tcBorders>
              <w:top w:val="nil"/>
              <w:left w:val="single" w:sz="4" w:space="0" w:color="auto"/>
              <w:bottom w:val="nil"/>
              <w:right w:val="nil"/>
            </w:tcBorders>
            <w:shd w:val="clear" w:color="auto" w:fill="FFFFFF"/>
          </w:tcPr>
          <w:p w14:paraId="67CD3DDE" w14:textId="77777777" w:rsidR="00242539" w:rsidRPr="000D2FD2" w:rsidRDefault="00242539" w:rsidP="000D2FD2">
            <w:pPr>
              <w:spacing w:after="0" w:line="240" w:lineRule="auto"/>
              <w:rPr>
                <w:rFonts w:ascii="Courier New" w:eastAsia="Times New Roman" w:hAnsi="Courier New" w:cs="Courier New"/>
                <w:sz w:val="24"/>
                <w:szCs w:val="24"/>
                <w:lang w:eastAsia="ru-RU"/>
              </w:rPr>
            </w:pPr>
          </w:p>
        </w:tc>
        <w:tc>
          <w:tcPr>
            <w:tcW w:w="1949" w:type="dxa"/>
            <w:gridSpan w:val="3"/>
            <w:vMerge/>
            <w:tcBorders>
              <w:top w:val="nil"/>
              <w:left w:val="single" w:sz="4" w:space="0" w:color="auto"/>
              <w:bottom w:val="nil"/>
              <w:right w:val="nil"/>
            </w:tcBorders>
            <w:shd w:val="clear" w:color="auto" w:fill="FFFFFF"/>
          </w:tcPr>
          <w:p w14:paraId="47CB544D" w14:textId="77777777" w:rsidR="00242539" w:rsidRPr="000D2FD2" w:rsidRDefault="00242539" w:rsidP="000D2FD2">
            <w:pPr>
              <w:spacing w:after="0" w:line="240" w:lineRule="auto"/>
              <w:rPr>
                <w:rFonts w:ascii="Courier New" w:eastAsia="Times New Roman" w:hAnsi="Courier New" w:cs="Courier New"/>
                <w:sz w:val="24"/>
                <w:szCs w:val="24"/>
                <w:lang w:eastAsia="ru-RU"/>
              </w:rPr>
            </w:pPr>
          </w:p>
        </w:tc>
        <w:tc>
          <w:tcPr>
            <w:tcW w:w="1858" w:type="dxa"/>
            <w:gridSpan w:val="3"/>
            <w:vMerge/>
            <w:tcBorders>
              <w:top w:val="nil"/>
              <w:left w:val="single" w:sz="4" w:space="0" w:color="auto"/>
              <w:bottom w:val="nil"/>
              <w:right w:val="nil"/>
            </w:tcBorders>
            <w:shd w:val="clear" w:color="auto" w:fill="FFFFFF"/>
          </w:tcPr>
          <w:p w14:paraId="5E6DE1F7" w14:textId="77777777" w:rsidR="00242539" w:rsidRPr="000D2FD2" w:rsidRDefault="00242539" w:rsidP="000D2FD2">
            <w:pPr>
              <w:spacing w:after="0" w:line="240" w:lineRule="auto"/>
              <w:rPr>
                <w:rFonts w:ascii="Courier New" w:eastAsia="Times New Roman" w:hAnsi="Courier New" w:cs="Courier New"/>
                <w:sz w:val="24"/>
                <w:szCs w:val="24"/>
                <w:lang w:eastAsia="ru-RU"/>
              </w:rPr>
            </w:pPr>
          </w:p>
        </w:tc>
        <w:tc>
          <w:tcPr>
            <w:tcW w:w="1622" w:type="dxa"/>
            <w:tcBorders>
              <w:top w:val="single" w:sz="4" w:space="0" w:color="auto"/>
              <w:left w:val="single" w:sz="4" w:space="0" w:color="auto"/>
              <w:bottom w:val="nil"/>
              <w:right w:val="nil"/>
            </w:tcBorders>
            <w:shd w:val="clear" w:color="auto" w:fill="FFFFFF"/>
          </w:tcPr>
          <w:p w14:paraId="3882B253" w14:textId="77777777" w:rsidR="00242539" w:rsidRPr="000D2FD2" w:rsidRDefault="00242539" w:rsidP="000D2FD2">
            <w:pPr>
              <w:spacing w:after="0" w:line="240" w:lineRule="auto"/>
              <w:rPr>
                <w:rFonts w:ascii="Courier New" w:eastAsia="Times New Roman" w:hAnsi="Courier New" w:cs="Courier New"/>
                <w:sz w:val="24"/>
                <w:szCs w:val="24"/>
                <w:lang w:eastAsia="ru-RU"/>
              </w:rPr>
            </w:pPr>
          </w:p>
        </w:tc>
        <w:tc>
          <w:tcPr>
            <w:tcW w:w="2323" w:type="dxa"/>
            <w:vMerge/>
            <w:tcBorders>
              <w:left w:val="single" w:sz="4" w:space="0" w:color="auto"/>
              <w:right w:val="single" w:sz="4" w:space="0" w:color="auto"/>
            </w:tcBorders>
            <w:shd w:val="clear" w:color="auto" w:fill="FFFFFF"/>
            <w:vAlign w:val="bottom"/>
          </w:tcPr>
          <w:p w14:paraId="08FFDBB8" w14:textId="376351F7" w:rsidR="00242539" w:rsidRPr="000D2FD2" w:rsidRDefault="00242539" w:rsidP="000D2FD2">
            <w:pPr>
              <w:spacing w:after="0" w:line="240" w:lineRule="auto"/>
              <w:rPr>
                <w:rFonts w:ascii="Courier New" w:eastAsia="Times New Roman" w:hAnsi="Courier New" w:cs="Courier New"/>
                <w:sz w:val="24"/>
                <w:szCs w:val="24"/>
                <w:lang w:eastAsia="ru-RU"/>
              </w:rPr>
            </w:pPr>
          </w:p>
        </w:tc>
      </w:tr>
      <w:tr w:rsidR="00242539" w:rsidRPr="000D2FD2" w14:paraId="32327DAB" w14:textId="77777777" w:rsidTr="00BD0AEA">
        <w:tblPrEx>
          <w:tblCellMar>
            <w:top w:w="0" w:type="dxa"/>
            <w:left w:w="0" w:type="dxa"/>
            <w:bottom w:w="0" w:type="dxa"/>
            <w:right w:w="0" w:type="dxa"/>
          </w:tblCellMar>
        </w:tblPrEx>
        <w:trPr>
          <w:gridAfter w:val="1"/>
          <w:wAfter w:w="24" w:type="dxa"/>
          <w:trHeight w:val="480"/>
        </w:trPr>
        <w:tc>
          <w:tcPr>
            <w:tcW w:w="2069" w:type="dxa"/>
            <w:tcBorders>
              <w:top w:val="single" w:sz="4" w:space="0" w:color="auto"/>
              <w:left w:val="single" w:sz="4" w:space="0" w:color="auto"/>
              <w:bottom w:val="single" w:sz="4" w:space="0" w:color="auto"/>
              <w:right w:val="nil"/>
            </w:tcBorders>
            <w:shd w:val="clear" w:color="auto" w:fill="FFFFFF"/>
          </w:tcPr>
          <w:p w14:paraId="4D51A0BA" w14:textId="77777777" w:rsidR="00242539" w:rsidRPr="000D2FD2" w:rsidRDefault="00242539" w:rsidP="000D2FD2">
            <w:pPr>
              <w:spacing w:after="0" w:line="240" w:lineRule="auto"/>
              <w:rPr>
                <w:rFonts w:ascii="Courier New" w:eastAsia="Times New Roman" w:hAnsi="Courier New" w:cs="Courier New"/>
                <w:sz w:val="24"/>
                <w:szCs w:val="24"/>
                <w:lang w:eastAsia="ru-RU"/>
              </w:rPr>
            </w:pPr>
          </w:p>
        </w:tc>
        <w:tc>
          <w:tcPr>
            <w:tcW w:w="2966" w:type="dxa"/>
            <w:tcBorders>
              <w:top w:val="single" w:sz="4" w:space="0" w:color="auto"/>
              <w:left w:val="single" w:sz="4" w:space="0" w:color="auto"/>
              <w:bottom w:val="single" w:sz="4" w:space="0" w:color="auto"/>
              <w:right w:val="nil"/>
            </w:tcBorders>
            <w:shd w:val="clear" w:color="auto" w:fill="FFFFFF"/>
          </w:tcPr>
          <w:p w14:paraId="4F8FEDDD" w14:textId="77777777" w:rsidR="00242539" w:rsidRPr="000D2FD2" w:rsidRDefault="00242539" w:rsidP="000D2FD2">
            <w:pPr>
              <w:spacing w:after="0" w:line="240" w:lineRule="auto"/>
              <w:rPr>
                <w:rFonts w:ascii="Courier New" w:eastAsia="Times New Roman" w:hAnsi="Courier New" w:cs="Courier New"/>
                <w:sz w:val="24"/>
                <w:szCs w:val="24"/>
                <w:lang w:eastAsia="ru-RU"/>
              </w:rPr>
            </w:pPr>
          </w:p>
        </w:tc>
        <w:tc>
          <w:tcPr>
            <w:tcW w:w="1526" w:type="dxa"/>
            <w:tcBorders>
              <w:top w:val="single" w:sz="4" w:space="0" w:color="auto"/>
              <w:left w:val="single" w:sz="4" w:space="0" w:color="auto"/>
              <w:bottom w:val="single" w:sz="4" w:space="0" w:color="auto"/>
              <w:right w:val="nil"/>
            </w:tcBorders>
            <w:shd w:val="clear" w:color="auto" w:fill="FFFFFF"/>
          </w:tcPr>
          <w:p w14:paraId="5FA51F82" w14:textId="77777777" w:rsidR="00242539" w:rsidRPr="000D2FD2" w:rsidRDefault="00242539" w:rsidP="000D2FD2">
            <w:pPr>
              <w:spacing w:after="0" w:line="240" w:lineRule="auto"/>
              <w:rPr>
                <w:rFonts w:ascii="Courier New" w:eastAsia="Times New Roman" w:hAnsi="Courier New" w:cs="Courier New"/>
                <w:sz w:val="24"/>
                <w:szCs w:val="24"/>
                <w:lang w:eastAsia="ru-RU"/>
              </w:rPr>
            </w:pPr>
          </w:p>
        </w:tc>
        <w:tc>
          <w:tcPr>
            <w:tcW w:w="1949" w:type="dxa"/>
            <w:gridSpan w:val="3"/>
            <w:tcBorders>
              <w:top w:val="single" w:sz="4" w:space="0" w:color="auto"/>
              <w:left w:val="single" w:sz="4" w:space="0" w:color="auto"/>
              <w:bottom w:val="single" w:sz="4" w:space="0" w:color="auto"/>
              <w:right w:val="nil"/>
            </w:tcBorders>
            <w:shd w:val="clear" w:color="auto" w:fill="FFFFFF"/>
          </w:tcPr>
          <w:p w14:paraId="5CB6B177" w14:textId="77777777" w:rsidR="00242539" w:rsidRPr="000D2FD2" w:rsidRDefault="00242539" w:rsidP="000D2FD2">
            <w:pPr>
              <w:spacing w:after="0" w:line="240" w:lineRule="auto"/>
              <w:rPr>
                <w:rFonts w:ascii="Courier New" w:eastAsia="Times New Roman" w:hAnsi="Courier New" w:cs="Courier New"/>
                <w:sz w:val="24"/>
                <w:szCs w:val="24"/>
                <w:lang w:eastAsia="ru-RU"/>
              </w:rPr>
            </w:pPr>
          </w:p>
        </w:tc>
        <w:tc>
          <w:tcPr>
            <w:tcW w:w="1858" w:type="dxa"/>
            <w:gridSpan w:val="3"/>
            <w:tcBorders>
              <w:top w:val="single" w:sz="4" w:space="0" w:color="auto"/>
              <w:left w:val="single" w:sz="4" w:space="0" w:color="auto"/>
              <w:bottom w:val="single" w:sz="4" w:space="0" w:color="auto"/>
              <w:right w:val="nil"/>
            </w:tcBorders>
            <w:shd w:val="clear" w:color="auto" w:fill="FFFFFF"/>
          </w:tcPr>
          <w:p w14:paraId="67C30A01" w14:textId="77777777" w:rsidR="00242539" w:rsidRPr="000D2FD2" w:rsidRDefault="00242539" w:rsidP="000D2FD2">
            <w:pPr>
              <w:spacing w:after="0" w:line="240" w:lineRule="auto"/>
              <w:rPr>
                <w:rFonts w:ascii="Courier New" w:eastAsia="Times New Roman" w:hAnsi="Courier New" w:cs="Courier New"/>
                <w:sz w:val="24"/>
                <w:szCs w:val="24"/>
                <w:lang w:eastAsia="ru-RU"/>
              </w:rPr>
            </w:pPr>
          </w:p>
        </w:tc>
        <w:tc>
          <w:tcPr>
            <w:tcW w:w="1622" w:type="dxa"/>
            <w:tcBorders>
              <w:top w:val="single" w:sz="4" w:space="0" w:color="auto"/>
              <w:left w:val="single" w:sz="4" w:space="0" w:color="auto"/>
              <w:bottom w:val="single" w:sz="4" w:space="0" w:color="auto"/>
              <w:right w:val="nil"/>
            </w:tcBorders>
            <w:shd w:val="clear" w:color="auto" w:fill="FFFFFF"/>
          </w:tcPr>
          <w:p w14:paraId="4063B828" w14:textId="77777777" w:rsidR="00242539" w:rsidRPr="000D2FD2" w:rsidRDefault="00242539" w:rsidP="000D2FD2">
            <w:pPr>
              <w:spacing w:after="0" w:line="240" w:lineRule="auto"/>
              <w:rPr>
                <w:rFonts w:ascii="Courier New" w:eastAsia="Times New Roman" w:hAnsi="Courier New" w:cs="Courier New"/>
                <w:sz w:val="24"/>
                <w:szCs w:val="24"/>
                <w:lang w:eastAsia="ru-RU"/>
              </w:rPr>
            </w:pPr>
          </w:p>
        </w:tc>
        <w:tc>
          <w:tcPr>
            <w:tcW w:w="2323" w:type="dxa"/>
            <w:vMerge/>
            <w:tcBorders>
              <w:left w:val="single" w:sz="4" w:space="0" w:color="auto"/>
              <w:bottom w:val="single" w:sz="4" w:space="0" w:color="auto"/>
              <w:right w:val="single" w:sz="4" w:space="0" w:color="auto"/>
            </w:tcBorders>
            <w:shd w:val="clear" w:color="auto" w:fill="FFFFFF"/>
            <w:vAlign w:val="center"/>
          </w:tcPr>
          <w:p w14:paraId="4C9CB0AB" w14:textId="435F0D60" w:rsidR="00242539" w:rsidRPr="000D2FD2" w:rsidRDefault="00242539" w:rsidP="000D2FD2">
            <w:pPr>
              <w:spacing w:after="0" w:line="240" w:lineRule="auto"/>
              <w:rPr>
                <w:rFonts w:ascii="Courier New" w:eastAsia="Times New Roman" w:hAnsi="Courier New" w:cs="Courier New"/>
                <w:sz w:val="24"/>
                <w:szCs w:val="24"/>
                <w:lang w:eastAsia="ru-RU"/>
              </w:rPr>
            </w:pPr>
          </w:p>
        </w:tc>
      </w:tr>
      <w:tr w:rsidR="00F56340" w:rsidRPr="00F56340" w14:paraId="2994FD1D" w14:textId="77777777" w:rsidTr="00BD0AEA">
        <w:tblPrEx>
          <w:tblCellMar>
            <w:top w:w="0" w:type="dxa"/>
            <w:left w:w="0" w:type="dxa"/>
            <w:bottom w:w="0" w:type="dxa"/>
            <w:right w:w="0" w:type="dxa"/>
          </w:tblCellMar>
        </w:tblPrEx>
        <w:trPr>
          <w:gridAfter w:val="1"/>
          <w:wAfter w:w="24" w:type="dxa"/>
          <w:trHeight w:val="480"/>
        </w:trPr>
        <w:tc>
          <w:tcPr>
            <w:tcW w:w="2069" w:type="dxa"/>
            <w:tcBorders>
              <w:top w:val="single" w:sz="4" w:space="0" w:color="auto"/>
              <w:left w:val="single" w:sz="4" w:space="0" w:color="auto"/>
              <w:bottom w:val="single" w:sz="4" w:space="0" w:color="auto"/>
              <w:right w:val="nil"/>
            </w:tcBorders>
            <w:shd w:val="clear" w:color="auto" w:fill="FFFFFF"/>
          </w:tcPr>
          <w:p w14:paraId="53A39278" w14:textId="77777777" w:rsidR="00F56340" w:rsidRPr="00F56340" w:rsidRDefault="00F56340" w:rsidP="00F56340">
            <w:pPr>
              <w:spacing w:after="0" w:line="240" w:lineRule="auto"/>
              <w:rPr>
                <w:rFonts w:ascii="Courier New" w:eastAsia="Times New Roman" w:hAnsi="Courier New" w:cs="Courier New"/>
                <w:sz w:val="24"/>
                <w:szCs w:val="24"/>
                <w:lang w:eastAsia="ru-RU"/>
              </w:rPr>
            </w:pPr>
          </w:p>
        </w:tc>
        <w:tc>
          <w:tcPr>
            <w:tcW w:w="2966" w:type="dxa"/>
            <w:tcBorders>
              <w:top w:val="single" w:sz="4" w:space="0" w:color="auto"/>
              <w:left w:val="single" w:sz="4" w:space="0" w:color="auto"/>
              <w:bottom w:val="single" w:sz="4" w:space="0" w:color="auto"/>
              <w:right w:val="nil"/>
            </w:tcBorders>
            <w:shd w:val="clear" w:color="auto" w:fill="FFFFFF"/>
          </w:tcPr>
          <w:p w14:paraId="4536D924" w14:textId="77777777" w:rsidR="00F56340" w:rsidRPr="00F56340" w:rsidRDefault="00F56340" w:rsidP="00F56340">
            <w:pPr>
              <w:spacing w:after="0" w:line="240" w:lineRule="auto"/>
              <w:rPr>
                <w:rFonts w:ascii="Courier New" w:eastAsia="Times New Roman" w:hAnsi="Courier New" w:cs="Courier New"/>
                <w:sz w:val="24"/>
                <w:szCs w:val="24"/>
                <w:lang w:eastAsia="ru-RU"/>
              </w:rPr>
            </w:pPr>
          </w:p>
        </w:tc>
        <w:tc>
          <w:tcPr>
            <w:tcW w:w="1526" w:type="dxa"/>
            <w:tcBorders>
              <w:top w:val="single" w:sz="4" w:space="0" w:color="auto"/>
              <w:left w:val="single" w:sz="4" w:space="0" w:color="auto"/>
              <w:bottom w:val="single" w:sz="4" w:space="0" w:color="auto"/>
              <w:right w:val="nil"/>
            </w:tcBorders>
            <w:shd w:val="clear" w:color="auto" w:fill="FFFFFF"/>
          </w:tcPr>
          <w:p w14:paraId="643501DC" w14:textId="77777777" w:rsidR="00F56340" w:rsidRPr="00F56340" w:rsidRDefault="00F56340" w:rsidP="00F56340">
            <w:pPr>
              <w:spacing w:after="0" w:line="240" w:lineRule="auto"/>
              <w:rPr>
                <w:rFonts w:ascii="Courier New" w:eastAsia="Times New Roman" w:hAnsi="Courier New" w:cs="Courier New"/>
                <w:sz w:val="24"/>
                <w:szCs w:val="24"/>
                <w:lang w:eastAsia="ru-RU"/>
              </w:rPr>
            </w:pPr>
          </w:p>
        </w:tc>
        <w:tc>
          <w:tcPr>
            <w:tcW w:w="1949" w:type="dxa"/>
            <w:gridSpan w:val="3"/>
            <w:tcBorders>
              <w:top w:val="single" w:sz="4" w:space="0" w:color="auto"/>
              <w:left w:val="single" w:sz="4" w:space="0" w:color="auto"/>
              <w:bottom w:val="single" w:sz="4" w:space="0" w:color="auto"/>
              <w:right w:val="nil"/>
            </w:tcBorders>
            <w:shd w:val="clear" w:color="auto" w:fill="FFFFFF"/>
          </w:tcPr>
          <w:p w14:paraId="60952F35" w14:textId="77777777" w:rsidR="00F56340" w:rsidRPr="00F56340" w:rsidRDefault="00F56340" w:rsidP="00F56340">
            <w:pPr>
              <w:spacing w:after="0" w:line="240" w:lineRule="auto"/>
              <w:rPr>
                <w:rFonts w:ascii="Courier New" w:eastAsia="Times New Roman" w:hAnsi="Courier New" w:cs="Courier New"/>
                <w:sz w:val="24"/>
                <w:szCs w:val="24"/>
                <w:lang w:eastAsia="ru-RU"/>
              </w:rPr>
            </w:pPr>
          </w:p>
        </w:tc>
        <w:tc>
          <w:tcPr>
            <w:tcW w:w="1858" w:type="dxa"/>
            <w:gridSpan w:val="3"/>
            <w:tcBorders>
              <w:top w:val="single" w:sz="4" w:space="0" w:color="auto"/>
              <w:left w:val="single" w:sz="4" w:space="0" w:color="auto"/>
              <w:bottom w:val="single" w:sz="4" w:space="0" w:color="auto"/>
              <w:right w:val="nil"/>
            </w:tcBorders>
            <w:shd w:val="clear" w:color="auto" w:fill="FFFFFF"/>
          </w:tcPr>
          <w:p w14:paraId="5640FFBC" w14:textId="77777777" w:rsidR="00F56340" w:rsidRPr="00F56340" w:rsidRDefault="00F56340" w:rsidP="00F56340">
            <w:pPr>
              <w:spacing w:after="0" w:line="240" w:lineRule="auto"/>
              <w:rPr>
                <w:rFonts w:ascii="Courier New" w:eastAsia="Times New Roman" w:hAnsi="Courier New" w:cs="Courier New"/>
                <w:sz w:val="24"/>
                <w:szCs w:val="24"/>
                <w:lang w:eastAsia="ru-RU"/>
              </w:rPr>
            </w:pPr>
          </w:p>
        </w:tc>
        <w:tc>
          <w:tcPr>
            <w:tcW w:w="1622" w:type="dxa"/>
            <w:tcBorders>
              <w:top w:val="single" w:sz="4" w:space="0" w:color="auto"/>
              <w:left w:val="single" w:sz="4" w:space="0" w:color="auto"/>
              <w:bottom w:val="single" w:sz="4" w:space="0" w:color="auto"/>
              <w:right w:val="nil"/>
            </w:tcBorders>
            <w:shd w:val="clear" w:color="auto" w:fill="FFFFFF"/>
          </w:tcPr>
          <w:p w14:paraId="169FB653" w14:textId="77777777" w:rsidR="00F56340" w:rsidRPr="00F56340" w:rsidRDefault="00F56340" w:rsidP="00F56340">
            <w:pPr>
              <w:spacing w:after="0" w:line="240" w:lineRule="auto"/>
              <w:rPr>
                <w:rFonts w:ascii="Courier New" w:eastAsia="Times New Roman" w:hAnsi="Courier New" w:cs="Courier New"/>
                <w:sz w:val="24"/>
                <w:szCs w:val="24"/>
                <w:lang w:eastAsia="ru-RU"/>
              </w:rPr>
            </w:pPr>
          </w:p>
        </w:tc>
        <w:tc>
          <w:tcPr>
            <w:tcW w:w="2323" w:type="dxa"/>
            <w:vMerge/>
            <w:tcBorders>
              <w:left w:val="single" w:sz="4" w:space="0" w:color="auto"/>
              <w:bottom w:val="single" w:sz="4" w:space="0" w:color="auto"/>
              <w:right w:val="single" w:sz="4" w:space="0" w:color="auto"/>
            </w:tcBorders>
            <w:shd w:val="clear" w:color="auto" w:fill="FFFFFF"/>
            <w:vAlign w:val="center"/>
          </w:tcPr>
          <w:p w14:paraId="08225EA1" w14:textId="77777777" w:rsidR="00F56340" w:rsidRPr="00F56340" w:rsidRDefault="00F56340" w:rsidP="00F56340">
            <w:pPr>
              <w:spacing w:after="0" w:line="240" w:lineRule="auto"/>
              <w:rPr>
                <w:rFonts w:ascii="Courier New" w:eastAsia="Times New Roman" w:hAnsi="Courier New" w:cs="Courier New"/>
                <w:sz w:val="24"/>
                <w:szCs w:val="24"/>
                <w:lang w:eastAsia="ru-RU"/>
              </w:rPr>
            </w:pPr>
            <w:r w:rsidRPr="00F56340">
              <w:rPr>
                <w:rFonts w:ascii="Times New Roman" w:eastAsia="Times New Roman" w:hAnsi="Times New Roman" w:cs="Times New Roman"/>
                <w:color w:val="000000"/>
                <w:sz w:val="24"/>
                <w:szCs w:val="24"/>
                <w:lang w:eastAsia="ru-RU"/>
              </w:rPr>
              <w:t>Уполномоченного органа или иного уполномоченного им лица</w:t>
            </w:r>
          </w:p>
        </w:tc>
      </w:tr>
      <w:tr w:rsidR="00F56340" w:rsidRPr="00F56340" w14:paraId="622E8A37" w14:textId="77777777" w:rsidTr="00BD0AEA">
        <w:tblPrEx>
          <w:tblCellMar>
            <w:top w:w="0" w:type="dxa"/>
            <w:left w:w="0" w:type="dxa"/>
            <w:bottom w:w="0" w:type="dxa"/>
            <w:right w:w="0" w:type="dxa"/>
          </w:tblCellMar>
        </w:tblPrEx>
        <w:trPr>
          <w:gridAfter w:val="1"/>
          <w:wAfter w:w="33" w:type="dxa"/>
          <w:trHeight w:val="278"/>
        </w:trPr>
        <w:tc>
          <w:tcPr>
            <w:tcW w:w="14304" w:type="dxa"/>
            <w:gridSpan w:val="11"/>
            <w:tcBorders>
              <w:top w:val="single" w:sz="4" w:space="0" w:color="auto"/>
              <w:left w:val="single" w:sz="4" w:space="0" w:color="auto"/>
              <w:bottom w:val="nil"/>
              <w:right w:val="single" w:sz="4" w:space="0" w:color="auto"/>
            </w:tcBorders>
            <w:shd w:val="clear" w:color="auto" w:fill="FFFFFF"/>
            <w:vAlign w:val="bottom"/>
          </w:tcPr>
          <w:p w14:paraId="53BF04F8" w14:textId="77777777" w:rsidR="00F56340" w:rsidRPr="00F56340" w:rsidRDefault="00F56340" w:rsidP="00F56340">
            <w:pPr>
              <w:spacing w:after="0" w:line="240" w:lineRule="auto"/>
              <w:rPr>
                <w:rFonts w:ascii="Courier New" w:eastAsia="Times New Roman" w:hAnsi="Courier New" w:cs="Courier New"/>
                <w:sz w:val="24"/>
                <w:szCs w:val="24"/>
                <w:lang w:eastAsia="ru-RU"/>
              </w:rPr>
            </w:pPr>
            <w:r w:rsidRPr="00F56340">
              <w:rPr>
                <w:rFonts w:ascii="Times New Roman" w:eastAsia="Times New Roman" w:hAnsi="Times New Roman" w:cs="Times New Roman"/>
                <w:color w:val="000000"/>
                <w:sz w:val="24"/>
                <w:szCs w:val="24"/>
                <w:lang w:eastAsia="ru-RU"/>
              </w:rPr>
              <w:t>5. Выдача результата</w:t>
            </w:r>
          </w:p>
        </w:tc>
      </w:tr>
      <w:tr w:rsidR="00F56340" w:rsidRPr="00F56340" w14:paraId="764BDD26" w14:textId="77777777" w:rsidTr="00BD0AEA">
        <w:tblPrEx>
          <w:tblCellMar>
            <w:top w:w="0" w:type="dxa"/>
            <w:left w:w="0" w:type="dxa"/>
            <w:bottom w:w="0" w:type="dxa"/>
            <w:right w:w="0" w:type="dxa"/>
          </w:tblCellMar>
        </w:tblPrEx>
        <w:trPr>
          <w:gridAfter w:val="1"/>
          <w:wAfter w:w="33" w:type="dxa"/>
          <w:trHeight w:val="3869"/>
        </w:trPr>
        <w:tc>
          <w:tcPr>
            <w:tcW w:w="2069" w:type="dxa"/>
            <w:vMerge w:val="restart"/>
            <w:tcBorders>
              <w:top w:val="single" w:sz="4" w:space="0" w:color="auto"/>
              <w:left w:val="single" w:sz="4" w:space="0" w:color="auto"/>
              <w:bottom w:val="nil"/>
              <w:right w:val="nil"/>
            </w:tcBorders>
            <w:shd w:val="clear" w:color="auto" w:fill="FFFFFF"/>
          </w:tcPr>
          <w:p w14:paraId="2E793DF1" w14:textId="77777777" w:rsidR="00F56340" w:rsidRPr="00F56340" w:rsidRDefault="00F56340" w:rsidP="00F56340">
            <w:pPr>
              <w:spacing w:after="0" w:line="240" w:lineRule="auto"/>
              <w:rPr>
                <w:rFonts w:ascii="Courier New" w:eastAsia="Times New Roman" w:hAnsi="Courier New" w:cs="Courier New"/>
                <w:sz w:val="24"/>
                <w:szCs w:val="24"/>
                <w:lang w:eastAsia="ru-RU"/>
              </w:rPr>
            </w:pPr>
            <w:r w:rsidRPr="00F56340">
              <w:rPr>
                <w:rFonts w:ascii="Times New Roman" w:eastAsia="Times New Roman" w:hAnsi="Times New Roman" w:cs="Times New Roman"/>
                <w:color w:val="000000"/>
                <w:sz w:val="24"/>
                <w:szCs w:val="24"/>
                <w:lang w:eastAsia="ru-RU"/>
              </w:rPr>
              <w:lastRenderedPageBreak/>
              <w:t xml:space="preserve">формирование и регистрация результата муниципальной услуги, указанного в пунктах 2.6, 2.7 </w:t>
            </w:r>
            <w:proofErr w:type="spellStart"/>
            <w:r w:rsidRPr="00F56340">
              <w:rPr>
                <w:rFonts w:ascii="Times New Roman" w:eastAsia="Times New Roman" w:hAnsi="Times New Roman" w:cs="Times New Roman"/>
                <w:color w:val="000000"/>
                <w:sz w:val="24"/>
                <w:szCs w:val="24"/>
                <w:lang w:eastAsia="ru-RU"/>
              </w:rPr>
              <w:t>Административног</w:t>
            </w:r>
            <w:proofErr w:type="spellEnd"/>
            <w:r w:rsidRPr="00F56340">
              <w:rPr>
                <w:rFonts w:ascii="Times New Roman" w:eastAsia="Times New Roman" w:hAnsi="Times New Roman" w:cs="Times New Roman"/>
                <w:color w:val="000000"/>
                <w:sz w:val="24"/>
                <w:szCs w:val="24"/>
                <w:lang w:eastAsia="ru-RU"/>
              </w:rPr>
              <w:t xml:space="preserve"> </w:t>
            </w:r>
            <w:proofErr w:type="gramStart"/>
            <w:r w:rsidRPr="00F56340">
              <w:rPr>
                <w:rFonts w:ascii="Times New Roman" w:eastAsia="Times New Roman" w:hAnsi="Times New Roman" w:cs="Times New Roman"/>
                <w:color w:val="000000"/>
                <w:sz w:val="24"/>
                <w:szCs w:val="24"/>
                <w:lang w:eastAsia="ru-RU"/>
              </w:rPr>
              <w:t>о регламента</w:t>
            </w:r>
            <w:proofErr w:type="gramEnd"/>
            <w:r w:rsidRPr="00F56340">
              <w:rPr>
                <w:rFonts w:ascii="Times New Roman" w:eastAsia="Times New Roman" w:hAnsi="Times New Roman" w:cs="Times New Roman"/>
                <w:color w:val="000000"/>
                <w:sz w:val="24"/>
                <w:szCs w:val="24"/>
                <w:lang w:eastAsia="ru-RU"/>
              </w:rPr>
              <w:t>, в форме электронного документа в ГИС</w:t>
            </w:r>
          </w:p>
        </w:tc>
        <w:tc>
          <w:tcPr>
            <w:tcW w:w="2966" w:type="dxa"/>
            <w:tcBorders>
              <w:top w:val="single" w:sz="4" w:space="0" w:color="auto"/>
              <w:left w:val="single" w:sz="4" w:space="0" w:color="auto"/>
              <w:bottom w:val="nil"/>
              <w:right w:val="nil"/>
            </w:tcBorders>
            <w:shd w:val="clear" w:color="auto" w:fill="FFFFFF"/>
          </w:tcPr>
          <w:p w14:paraId="7C4A17D8" w14:textId="77777777" w:rsidR="00F56340" w:rsidRPr="00F56340" w:rsidRDefault="00F56340" w:rsidP="00F56340">
            <w:pPr>
              <w:tabs>
                <w:tab w:val="left" w:pos="1848"/>
              </w:tabs>
              <w:spacing w:after="0" w:line="240" w:lineRule="auto"/>
              <w:rPr>
                <w:rFonts w:ascii="Courier New" w:eastAsia="Times New Roman" w:hAnsi="Courier New" w:cs="Courier New"/>
                <w:sz w:val="24"/>
                <w:szCs w:val="24"/>
                <w:lang w:eastAsia="ru-RU"/>
              </w:rPr>
            </w:pPr>
            <w:r w:rsidRPr="00F56340">
              <w:rPr>
                <w:rFonts w:ascii="Times New Roman" w:eastAsia="Times New Roman" w:hAnsi="Times New Roman" w:cs="Times New Roman"/>
                <w:color w:val="000000"/>
                <w:sz w:val="24"/>
                <w:szCs w:val="24"/>
                <w:lang w:eastAsia="ru-RU"/>
              </w:rPr>
              <w:t>Регистрация</w:t>
            </w:r>
            <w:r w:rsidRPr="00F56340">
              <w:rPr>
                <w:rFonts w:ascii="Times New Roman" w:eastAsia="Times New Roman" w:hAnsi="Times New Roman" w:cs="Times New Roman"/>
                <w:color w:val="000000"/>
                <w:sz w:val="24"/>
                <w:szCs w:val="24"/>
                <w:lang w:eastAsia="ru-RU"/>
              </w:rPr>
              <w:tab/>
              <w:t>результата</w:t>
            </w:r>
          </w:p>
          <w:p w14:paraId="4181BCBE" w14:textId="77777777" w:rsidR="00F56340" w:rsidRPr="00F56340" w:rsidRDefault="00F56340" w:rsidP="00F56340">
            <w:pPr>
              <w:spacing w:after="0" w:line="240" w:lineRule="auto"/>
              <w:rPr>
                <w:rFonts w:ascii="Courier New" w:eastAsia="Times New Roman" w:hAnsi="Courier New" w:cs="Courier New"/>
                <w:sz w:val="24"/>
                <w:szCs w:val="24"/>
                <w:lang w:eastAsia="ru-RU"/>
              </w:rPr>
            </w:pPr>
            <w:r w:rsidRPr="00F56340">
              <w:rPr>
                <w:rFonts w:ascii="Times New Roman" w:eastAsia="Times New Roman" w:hAnsi="Times New Roman" w:cs="Times New Roman"/>
                <w:color w:val="000000"/>
                <w:sz w:val="24"/>
                <w:szCs w:val="24"/>
                <w:lang w:eastAsia="ru-RU"/>
              </w:rPr>
              <w:t>предоставления</w:t>
            </w:r>
          </w:p>
          <w:p w14:paraId="2932A7DB" w14:textId="77777777" w:rsidR="00F56340" w:rsidRPr="00F56340" w:rsidRDefault="00F56340" w:rsidP="00F56340">
            <w:pPr>
              <w:spacing w:after="0" w:line="240" w:lineRule="auto"/>
              <w:rPr>
                <w:rFonts w:ascii="Courier New" w:eastAsia="Times New Roman" w:hAnsi="Courier New" w:cs="Courier New"/>
                <w:sz w:val="24"/>
                <w:szCs w:val="24"/>
                <w:lang w:eastAsia="ru-RU"/>
              </w:rPr>
            </w:pPr>
            <w:r w:rsidRPr="00F56340">
              <w:rPr>
                <w:rFonts w:ascii="Times New Roman" w:eastAsia="Times New Roman" w:hAnsi="Times New Roman" w:cs="Times New Roman"/>
                <w:color w:val="000000"/>
                <w:sz w:val="24"/>
                <w:szCs w:val="24"/>
                <w:lang w:eastAsia="ru-RU"/>
              </w:rPr>
              <w:t>муниципальной услуги</w:t>
            </w:r>
          </w:p>
        </w:tc>
        <w:tc>
          <w:tcPr>
            <w:tcW w:w="1526" w:type="dxa"/>
            <w:tcBorders>
              <w:top w:val="single" w:sz="4" w:space="0" w:color="auto"/>
              <w:left w:val="single" w:sz="4" w:space="0" w:color="auto"/>
              <w:bottom w:val="nil"/>
              <w:right w:val="nil"/>
            </w:tcBorders>
            <w:shd w:val="clear" w:color="auto" w:fill="FFFFFF"/>
          </w:tcPr>
          <w:p w14:paraId="175E4671" w14:textId="77777777" w:rsidR="00F56340" w:rsidRPr="00F56340" w:rsidRDefault="00F56340" w:rsidP="00F56340">
            <w:pPr>
              <w:spacing w:after="0" w:line="240" w:lineRule="auto"/>
              <w:rPr>
                <w:rFonts w:ascii="Courier New" w:eastAsia="Times New Roman" w:hAnsi="Courier New" w:cs="Courier New"/>
                <w:sz w:val="24"/>
                <w:szCs w:val="24"/>
                <w:lang w:eastAsia="ru-RU"/>
              </w:rPr>
            </w:pPr>
            <w:r w:rsidRPr="00F56340">
              <w:rPr>
                <w:rFonts w:ascii="Times New Roman" w:eastAsia="Times New Roman" w:hAnsi="Times New Roman" w:cs="Times New Roman"/>
                <w:color w:val="000000"/>
                <w:sz w:val="24"/>
                <w:szCs w:val="24"/>
                <w:lang w:eastAsia="ru-RU"/>
              </w:rPr>
              <w:t xml:space="preserve">после окончания процедуры принятия решения (в общий срок предоставлен </w:t>
            </w:r>
            <w:proofErr w:type="spellStart"/>
            <w:r w:rsidRPr="00F56340">
              <w:rPr>
                <w:rFonts w:ascii="Times New Roman" w:eastAsia="Times New Roman" w:hAnsi="Times New Roman" w:cs="Times New Roman"/>
                <w:color w:val="000000"/>
                <w:sz w:val="24"/>
                <w:szCs w:val="24"/>
                <w:lang w:eastAsia="ru-RU"/>
              </w:rPr>
              <w:t>ия</w:t>
            </w:r>
            <w:proofErr w:type="spellEnd"/>
            <w:r w:rsidRPr="00F56340">
              <w:rPr>
                <w:rFonts w:ascii="Times New Roman" w:eastAsia="Times New Roman" w:hAnsi="Times New Roman" w:cs="Times New Roman"/>
                <w:color w:val="000000"/>
                <w:sz w:val="24"/>
                <w:szCs w:val="24"/>
                <w:lang w:eastAsia="ru-RU"/>
              </w:rPr>
              <w:t xml:space="preserve"> </w:t>
            </w:r>
            <w:proofErr w:type="spellStart"/>
            <w:proofErr w:type="gramStart"/>
            <w:r w:rsidRPr="00F56340">
              <w:rPr>
                <w:rFonts w:ascii="Times New Roman" w:eastAsia="Times New Roman" w:hAnsi="Times New Roman" w:cs="Times New Roman"/>
                <w:color w:val="000000"/>
                <w:sz w:val="24"/>
                <w:szCs w:val="24"/>
                <w:lang w:eastAsia="ru-RU"/>
              </w:rPr>
              <w:t>муниципаль</w:t>
            </w:r>
            <w:proofErr w:type="spellEnd"/>
            <w:r w:rsidRPr="00F56340">
              <w:rPr>
                <w:rFonts w:ascii="Times New Roman" w:eastAsia="Times New Roman" w:hAnsi="Times New Roman" w:cs="Times New Roman"/>
                <w:color w:val="000000"/>
                <w:sz w:val="24"/>
                <w:szCs w:val="24"/>
                <w:lang w:eastAsia="ru-RU"/>
              </w:rPr>
              <w:t xml:space="preserve"> ной</w:t>
            </w:r>
            <w:proofErr w:type="gramEnd"/>
            <w:r w:rsidRPr="00F56340">
              <w:rPr>
                <w:rFonts w:ascii="Times New Roman" w:eastAsia="Times New Roman" w:hAnsi="Times New Roman" w:cs="Times New Roman"/>
                <w:color w:val="000000"/>
                <w:sz w:val="24"/>
                <w:szCs w:val="24"/>
                <w:lang w:eastAsia="ru-RU"/>
              </w:rPr>
              <w:t xml:space="preserve"> услуги не включается)</w:t>
            </w:r>
          </w:p>
        </w:tc>
        <w:tc>
          <w:tcPr>
            <w:tcW w:w="1944" w:type="dxa"/>
            <w:gridSpan w:val="3"/>
            <w:tcBorders>
              <w:top w:val="single" w:sz="4" w:space="0" w:color="auto"/>
              <w:left w:val="single" w:sz="4" w:space="0" w:color="auto"/>
              <w:bottom w:val="nil"/>
              <w:right w:val="nil"/>
            </w:tcBorders>
            <w:shd w:val="clear" w:color="auto" w:fill="FFFFFF"/>
          </w:tcPr>
          <w:p w14:paraId="16C11447" w14:textId="77777777" w:rsidR="00F56340" w:rsidRPr="00F56340" w:rsidRDefault="00F56340" w:rsidP="00F56340">
            <w:pPr>
              <w:spacing w:after="0" w:line="240" w:lineRule="auto"/>
              <w:rPr>
                <w:rFonts w:ascii="Courier New" w:eastAsia="Times New Roman" w:hAnsi="Courier New" w:cs="Courier New"/>
                <w:sz w:val="24"/>
                <w:szCs w:val="24"/>
                <w:lang w:eastAsia="ru-RU"/>
              </w:rPr>
            </w:pPr>
            <w:r w:rsidRPr="00F56340">
              <w:rPr>
                <w:rFonts w:ascii="Times New Roman" w:eastAsia="Times New Roman" w:hAnsi="Times New Roman" w:cs="Times New Roman"/>
                <w:color w:val="000000"/>
                <w:sz w:val="24"/>
                <w:szCs w:val="24"/>
                <w:lang w:eastAsia="ru-RU"/>
              </w:rPr>
              <w:t>должностное лицо Уполномоченного органа,</w:t>
            </w:r>
          </w:p>
          <w:p w14:paraId="08339641" w14:textId="77777777" w:rsidR="00F56340" w:rsidRPr="00F56340" w:rsidRDefault="00F56340" w:rsidP="00F56340">
            <w:pPr>
              <w:spacing w:after="0" w:line="240" w:lineRule="auto"/>
              <w:rPr>
                <w:rFonts w:ascii="Courier New" w:eastAsia="Times New Roman" w:hAnsi="Courier New" w:cs="Courier New"/>
                <w:sz w:val="24"/>
                <w:szCs w:val="24"/>
                <w:lang w:eastAsia="ru-RU"/>
              </w:rPr>
            </w:pPr>
            <w:r w:rsidRPr="00F56340">
              <w:rPr>
                <w:rFonts w:ascii="Times New Roman" w:eastAsia="Times New Roman" w:hAnsi="Times New Roman" w:cs="Times New Roman"/>
                <w:color w:val="000000"/>
                <w:sz w:val="24"/>
                <w:szCs w:val="24"/>
                <w:lang w:eastAsia="ru-RU"/>
              </w:rPr>
              <w:t>ответственное за</w:t>
            </w:r>
          </w:p>
          <w:p w14:paraId="3E17E067" w14:textId="77777777" w:rsidR="00F56340" w:rsidRPr="00F56340" w:rsidRDefault="00F56340" w:rsidP="00F56340">
            <w:pPr>
              <w:spacing w:after="0" w:line="240" w:lineRule="auto"/>
              <w:rPr>
                <w:rFonts w:ascii="Courier New" w:eastAsia="Times New Roman" w:hAnsi="Courier New" w:cs="Courier New"/>
                <w:sz w:val="24"/>
                <w:szCs w:val="24"/>
                <w:lang w:eastAsia="ru-RU"/>
              </w:rPr>
            </w:pPr>
            <w:r w:rsidRPr="00F56340">
              <w:rPr>
                <w:rFonts w:ascii="Times New Roman" w:eastAsia="Times New Roman" w:hAnsi="Times New Roman" w:cs="Times New Roman"/>
                <w:color w:val="000000"/>
                <w:sz w:val="24"/>
                <w:szCs w:val="24"/>
                <w:lang w:eastAsia="ru-RU"/>
              </w:rPr>
              <w:t>предоставление муниципальной услуги</w:t>
            </w:r>
          </w:p>
        </w:tc>
        <w:tc>
          <w:tcPr>
            <w:tcW w:w="1858" w:type="dxa"/>
            <w:gridSpan w:val="3"/>
            <w:tcBorders>
              <w:top w:val="single" w:sz="4" w:space="0" w:color="auto"/>
              <w:left w:val="single" w:sz="4" w:space="0" w:color="auto"/>
              <w:bottom w:val="nil"/>
              <w:right w:val="nil"/>
            </w:tcBorders>
            <w:shd w:val="clear" w:color="auto" w:fill="FFFFFF"/>
          </w:tcPr>
          <w:p w14:paraId="3508B060" w14:textId="77777777" w:rsidR="00F56340" w:rsidRPr="00F56340" w:rsidRDefault="00F56340" w:rsidP="00F56340">
            <w:pPr>
              <w:spacing w:after="0" w:line="240" w:lineRule="auto"/>
              <w:rPr>
                <w:rFonts w:ascii="Courier New" w:eastAsia="Times New Roman" w:hAnsi="Courier New" w:cs="Courier New"/>
                <w:sz w:val="24"/>
                <w:szCs w:val="24"/>
                <w:lang w:eastAsia="ru-RU"/>
              </w:rPr>
            </w:pPr>
            <w:proofErr w:type="spellStart"/>
            <w:r w:rsidRPr="00F56340">
              <w:rPr>
                <w:rFonts w:ascii="Times New Roman" w:eastAsia="Times New Roman" w:hAnsi="Times New Roman" w:cs="Times New Roman"/>
                <w:color w:val="000000"/>
                <w:sz w:val="24"/>
                <w:szCs w:val="24"/>
                <w:lang w:eastAsia="ru-RU"/>
              </w:rPr>
              <w:t>Уполномоченны</w:t>
            </w:r>
            <w:proofErr w:type="spellEnd"/>
            <w:r w:rsidRPr="00F56340">
              <w:rPr>
                <w:rFonts w:ascii="Times New Roman" w:eastAsia="Times New Roman" w:hAnsi="Times New Roman" w:cs="Times New Roman"/>
                <w:color w:val="000000"/>
                <w:sz w:val="24"/>
                <w:szCs w:val="24"/>
                <w:lang w:eastAsia="ru-RU"/>
              </w:rPr>
              <w:t xml:space="preserve"> й орган) / ГИС</w:t>
            </w:r>
          </w:p>
        </w:tc>
        <w:tc>
          <w:tcPr>
            <w:tcW w:w="1618" w:type="dxa"/>
            <w:tcBorders>
              <w:top w:val="single" w:sz="4" w:space="0" w:color="auto"/>
              <w:left w:val="single" w:sz="4" w:space="0" w:color="auto"/>
              <w:bottom w:val="nil"/>
              <w:right w:val="nil"/>
            </w:tcBorders>
            <w:shd w:val="clear" w:color="auto" w:fill="FFFFFF"/>
          </w:tcPr>
          <w:p w14:paraId="29632E5D" w14:textId="77777777" w:rsidR="00F56340" w:rsidRPr="00F56340" w:rsidRDefault="00F56340" w:rsidP="00F56340">
            <w:pPr>
              <w:spacing w:after="0" w:line="240" w:lineRule="auto"/>
              <w:rPr>
                <w:rFonts w:ascii="Courier New" w:eastAsia="Times New Roman" w:hAnsi="Courier New" w:cs="Courier New"/>
                <w:sz w:val="24"/>
                <w:szCs w:val="24"/>
                <w:lang w:eastAsia="ru-RU"/>
              </w:rPr>
            </w:pPr>
            <w:r w:rsidRPr="00F56340">
              <w:rPr>
                <w:rFonts w:ascii="Times New Roman" w:eastAsia="Times New Roman" w:hAnsi="Times New Roman" w:cs="Times New Roman"/>
                <w:color w:val="000000"/>
                <w:sz w:val="24"/>
                <w:szCs w:val="24"/>
                <w:lang w:eastAsia="ru-RU"/>
              </w:rPr>
              <w:t>—</w:t>
            </w:r>
          </w:p>
        </w:tc>
        <w:tc>
          <w:tcPr>
            <w:tcW w:w="2323" w:type="dxa"/>
            <w:tcBorders>
              <w:top w:val="single" w:sz="4" w:space="0" w:color="auto"/>
              <w:left w:val="single" w:sz="4" w:space="0" w:color="auto"/>
              <w:bottom w:val="nil"/>
              <w:right w:val="single" w:sz="4" w:space="0" w:color="auto"/>
            </w:tcBorders>
            <w:shd w:val="clear" w:color="auto" w:fill="FFFFFF"/>
          </w:tcPr>
          <w:p w14:paraId="5CF6774E" w14:textId="77777777" w:rsidR="00F56340" w:rsidRPr="00F56340" w:rsidRDefault="00F56340" w:rsidP="00F56340">
            <w:pPr>
              <w:spacing w:after="0" w:line="240" w:lineRule="auto"/>
              <w:rPr>
                <w:rFonts w:ascii="Courier New" w:eastAsia="Times New Roman" w:hAnsi="Courier New" w:cs="Courier New"/>
                <w:sz w:val="24"/>
                <w:szCs w:val="24"/>
                <w:lang w:eastAsia="ru-RU"/>
              </w:rPr>
            </w:pPr>
            <w:r w:rsidRPr="00F56340">
              <w:rPr>
                <w:rFonts w:ascii="Times New Roman" w:eastAsia="Times New Roman" w:hAnsi="Times New Roman" w:cs="Times New Roman"/>
                <w:color w:val="000000"/>
                <w:sz w:val="24"/>
                <w:szCs w:val="24"/>
                <w:lang w:eastAsia="ru-RU"/>
              </w:rPr>
              <w:t>Внесение сведений о конечном результате предоставления муниципальной услуги</w:t>
            </w:r>
          </w:p>
        </w:tc>
      </w:tr>
      <w:tr w:rsidR="00F56340" w:rsidRPr="00F56340" w14:paraId="55F4F2D9" w14:textId="77777777" w:rsidTr="00BD0AEA">
        <w:tblPrEx>
          <w:tblCellMar>
            <w:top w:w="0" w:type="dxa"/>
            <w:left w:w="0" w:type="dxa"/>
            <w:bottom w:w="0" w:type="dxa"/>
            <w:right w:w="0" w:type="dxa"/>
          </w:tblCellMar>
        </w:tblPrEx>
        <w:trPr>
          <w:gridAfter w:val="1"/>
          <w:wAfter w:w="33" w:type="dxa"/>
          <w:trHeight w:val="3058"/>
        </w:trPr>
        <w:tc>
          <w:tcPr>
            <w:tcW w:w="2069" w:type="dxa"/>
            <w:vMerge/>
            <w:tcBorders>
              <w:top w:val="nil"/>
              <w:left w:val="single" w:sz="4" w:space="0" w:color="auto"/>
              <w:bottom w:val="single" w:sz="4" w:space="0" w:color="auto"/>
              <w:right w:val="nil"/>
            </w:tcBorders>
            <w:shd w:val="clear" w:color="auto" w:fill="FFFFFF"/>
          </w:tcPr>
          <w:p w14:paraId="576FF7A2" w14:textId="77777777" w:rsidR="00F56340" w:rsidRPr="00F56340" w:rsidRDefault="00F56340" w:rsidP="00F56340">
            <w:pPr>
              <w:spacing w:after="0" w:line="240" w:lineRule="auto"/>
              <w:rPr>
                <w:rFonts w:ascii="Courier New" w:eastAsia="Times New Roman" w:hAnsi="Courier New" w:cs="Courier New"/>
                <w:sz w:val="24"/>
                <w:szCs w:val="24"/>
                <w:lang w:eastAsia="ru-RU"/>
              </w:rPr>
            </w:pPr>
          </w:p>
        </w:tc>
        <w:tc>
          <w:tcPr>
            <w:tcW w:w="2966" w:type="dxa"/>
            <w:tcBorders>
              <w:top w:val="single" w:sz="4" w:space="0" w:color="auto"/>
              <w:left w:val="single" w:sz="4" w:space="0" w:color="auto"/>
              <w:bottom w:val="single" w:sz="4" w:space="0" w:color="auto"/>
              <w:right w:val="nil"/>
            </w:tcBorders>
            <w:shd w:val="clear" w:color="auto" w:fill="FFFFFF"/>
          </w:tcPr>
          <w:p w14:paraId="7D7BF35D" w14:textId="77777777" w:rsidR="00F56340" w:rsidRPr="00F56340" w:rsidRDefault="00F56340" w:rsidP="00F56340">
            <w:pPr>
              <w:tabs>
                <w:tab w:val="left" w:pos="2832"/>
              </w:tabs>
              <w:spacing w:after="0" w:line="240" w:lineRule="auto"/>
              <w:rPr>
                <w:rFonts w:ascii="Courier New" w:eastAsia="Times New Roman" w:hAnsi="Courier New" w:cs="Courier New"/>
                <w:sz w:val="24"/>
                <w:szCs w:val="24"/>
                <w:lang w:eastAsia="ru-RU"/>
              </w:rPr>
            </w:pPr>
            <w:r w:rsidRPr="00F56340">
              <w:rPr>
                <w:rFonts w:ascii="Times New Roman" w:eastAsia="Times New Roman" w:hAnsi="Times New Roman" w:cs="Times New Roman"/>
                <w:color w:val="000000"/>
                <w:sz w:val="24"/>
                <w:szCs w:val="24"/>
                <w:lang w:eastAsia="ru-RU"/>
              </w:rPr>
              <w:t>Направление</w:t>
            </w:r>
            <w:r w:rsidRPr="00F56340">
              <w:rPr>
                <w:rFonts w:ascii="Times New Roman" w:eastAsia="Times New Roman" w:hAnsi="Times New Roman" w:cs="Times New Roman"/>
                <w:color w:val="000000"/>
                <w:sz w:val="24"/>
                <w:szCs w:val="24"/>
                <w:lang w:eastAsia="ru-RU"/>
              </w:rPr>
              <w:tab/>
              <w:t>в</w:t>
            </w:r>
          </w:p>
          <w:p w14:paraId="17343E1C" w14:textId="77777777" w:rsidR="00F56340" w:rsidRPr="00F56340" w:rsidRDefault="00F56340" w:rsidP="00F56340">
            <w:pPr>
              <w:tabs>
                <w:tab w:val="right" w:pos="2942"/>
              </w:tabs>
              <w:spacing w:after="0" w:line="240" w:lineRule="auto"/>
              <w:rPr>
                <w:rFonts w:ascii="Courier New" w:eastAsia="Times New Roman" w:hAnsi="Courier New" w:cs="Courier New"/>
                <w:sz w:val="24"/>
                <w:szCs w:val="24"/>
                <w:lang w:eastAsia="ru-RU"/>
              </w:rPr>
            </w:pPr>
            <w:r w:rsidRPr="00F56340">
              <w:rPr>
                <w:rFonts w:ascii="Times New Roman" w:eastAsia="Times New Roman" w:hAnsi="Times New Roman" w:cs="Times New Roman"/>
                <w:color w:val="000000"/>
                <w:sz w:val="24"/>
                <w:szCs w:val="24"/>
                <w:lang w:eastAsia="ru-RU"/>
              </w:rPr>
              <w:t>многофункциональный центр</w:t>
            </w:r>
            <w:r w:rsidRPr="00F56340">
              <w:rPr>
                <w:rFonts w:ascii="Times New Roman" w:eastAsia="Times New Roman" w:hAnsi="Times New Roman" w:cs="Times New Roman"/>
                <w:color w:val="000000"/>
                <w:sz w:val="24"/>
                <w:szCs w:val="24"/>
                <w:lang w:eastAsia="ru-RU"/>
              </w:rPr>
              <w:tab/>
              <w:t>результата</w:t>
            </w:r>
          </w:p>
          <w:p w14:paraId="4A3F6D72" w14:textId="77777777" w:rsidR="00F56340" w:rsidRPr="00F56340" w:rsidRDefault="00F56340" w:rsidP="00F56340">
            <w:pPr>
              <w:tabs>
                <w:tab w:val="right" w:pos="2928"/>
              </w:tabs>
              <w:spacing w:after="0" w:line="240" w:lineRule="auto"/>
              <w:rPr>
                <w:rFonts w:ascii="Courier New" w:eastAsia="Times New Roman" w:hAnsi="Courier New" w:cs="Courier New"/>
                <w:sz w:val="24"/>
                <w:szCs w:val="24"/>
                <w:lang w:eastAsia="ru-RU"/>
              </w:rPr>
            </w:pPr>
            <w:r w:rsidRPr="00F56340">
              <w:rPr>
                <w:rFonts w:ascii="Times New Roman" w:eastAsia="Times New Roman" w:hAnsi="Times New Roman" w:cs="Times New Roman"/>
                <w:color w:val="000000"/>
                <w:sz w:val="24"/>
                <w:szCs w:val="24"/>
                <w:lang w:eastAsia="ru-RU"/>
              </w:rPr>
              <w:t>муниципальной</w:t>
            </w:r>
            <w:r w:rsidRPr="00F56340">
              <w:rPr>
                <w:rFonts w:ascii="Times New Roman" w:eastAsia="Times New Roman" w:hAnsi="Times New Roman" w:cs="Times New Roman"/>
                <w:color w:val="000000"/>
                <w:sz w:val="24"/>
                <w:szCs w:val="24"/>
                <w:lang w:eastAsia="ru-RU"/>
              </w:rPr>
              <w:tab/>
              <w:t>услуги,</w:t>
            </w:r>
          </w:p>
          <w:p w14:paraId="7E568DDF" w14:textId="77777777" w:rsidR="00F56340" w:rsidRPr="00F56340" w:rsidRDefault="00F56340" w:rsidP="00F56340">
            <w:pPr>
              <w:tabs>
                <w:tab w:val="left" w:pos="1694"/>
              </w:tabs>
              <w:spacing w:after="0" w:line="240" w:lineRule="auto"/>
              <w:rPr>
                <w:rFonts w:ascii="Courier New" w:eastAsia="Times New Roman" w:hAnsi="Courier New" w:cs="Courier New"/>
                <w:sz w:val="24"/>
                <w:szCs w:val="24"/>
                <w:lang w:eastAsia="ru-RU"/>
              </w:rPr>
            </w:pPr>
            <w:r w:rsidRPr="00F56340">
              <w:rPr>
                <w:rFonts w:ascii="Times New Roman" w:eastAsia="Times New Roman" w:hAnsi="Times New Roman" w:cs="Times New Roman"/>
                <w:color w:val="000000"/>
                <w:sz w:val="24"/>
                <w:szCs w:val="24"/>
                <w:lang w:eastAsia="ru-RU"/>
              </w:rPr>
              <w:t>указанного в пунктах 2.6, 2.7 Административного регламента,</w:t>
            </w:r>
            <w:r w:rsidRPr="00F56340">
              <w:rPr>
                <w:rFonts w:ascii="Times New Roman" w:eastAsia="Times New Roman" w:hAnsi="Times New Roman" w:cs="Times New Roman"/>
                <w:color w:val="000000"/>
                <w:sz w:val="24"/>
                <w:szCs w:val="24"/>
                <w:lang w:eastAsia="ru-RU"/>
              </w:rPr>
              <w:tab/>
              <w:t>в форме</w:t>
            </w:r>
          </w:p>
          <w:p w14:paraId="598D8D96" w14:textId="77777777" w:rsidR="00F56340" w:rsidRPr="00F56340" w:rsidRDefault="00F56340" w:rsidP="00F56340">
            <w:pPr>
              <w:spacing w:after="0" w:line="240" w:lineRule="auto"/>
              <w:rPr>
                <w:rFonts w:ascii="Courier New" w:eastAsia="Times New Roman" w:hAnsi="Courier New" w:cs="Courier New"/>
                <w:sz w:val="24"/>
                <w:szCs w:val="24"/>
                <w:lang w:eastAsia="ru-RU"/>
              </w:rPr>
            </w:pPr>
            <w:r w:rsidRPr="00F56340">
              <w:rPr>
                <w:rFonts w:ascii="Times New Roman" w:eastAsia="Times New Roman" w:hAnsi="Times New Roman" w:cs="Times New Roman"/>
                <w:color w:val="000000"/>
                <w:sz w:val="24"/>
                <w:szCs w:val="24"/>
                <w:lang w:eastAsia="ru-RU"/>
              </w:rPr>
              <w:t>электронного документа, подписанного усиленной квалифицированной</w:t>
            </w:r>
          </w:p>
        </w:tc>
        <w:tc>
          <w:tcPr>
            <w:tcW w:w="1526" w:type="dxa"/>
            <w:tcBorders>
              <w:top w:val="single" w:sz="4" w:space="0" w:color="auto"/>
              <w:left w:val="single" w:sz="4" w:space="0" w:color="auto"/>
              <w:bottom w:val="single" w:sz="4" w:space="0" w:color="auto"/>
              <w:right w:val="nil"/>
            </w:tcBorders>
            <w:shd w:val="clear" w:color="auto" w:fill="FFFFFF"/>
            <w:vAlign w:val="bottom"/>
          </w:tcPr>
          <w:p w14:paraId="267D8AC9" w14:textId="77777777" w:rsidR="00F56340" w:rsidRPr="00F56340" w:rsidRDefault="00F56340" w:rsidP="00F56340">
            <w:pPr>
              <w:tabs>
                <w:tab w:val="left" w:pos="859"/>
              </w:tabs>
              <w:spacing w:after="0" w:line="240" w:lineRule="auto"/>
              <w:rPr>
                <w:rFonts w:ascii="Courier New" w:eastAsia="Times New Roman" w:hAnsi="Courier New" w:cs="Courier New"/>
                <w:sz w:val="24"/>
                <w:szCs w:val="24"/>
                <w:lang w:eastAsia="ru-RU"/>
              </w:rPr>
            </w:pPr>
            <w:r w:rsidRPr="00F56340">
              <w:rPr>
                <w:rFonts w:ascii="Times New Roman" w:eastAsia="Times New Roman" w:hAnsi="Times New Roman" w:cs="Times New Roman"/>
                <w:color w:val="000000"/>
                <w:sz w:val="24"/>
                <w:szCs w:val="24"/>
                <w:lang w:eastAsia="ru-RU"/>
              </w:rPr>
              <w:t>в</w:t>
            </w:r>
            <w:r w:rsidRPr="00F56340">
              <w:rPr>
                <w:rFonts w:ascii="Times New Roman" w:eastAsia="Times New Roman" w:hAnsi="Times New Roman" w:cs="Times New Roman"/>
                <w:color w:val="000000"/>
                <w:sz w:val="24"/>
                <w:szCs w:val="24"/>
                <w:lang w:eastAsia="ru-RU"/>
              </w:rPr>
              <w:tab/>
              <w:t>сроки,</w:t>
            </w:r>
          </w:p>
          <w:p w14:paraId="39420BF3" w14:textId="77777777" w:rsidR="00F56340" w:rsidRPr="00F56340" w:rsidRDefault="00F56340" w:rsidP="00F56340">
            <w:pPr>
              <w:tabs>
                <w:tab w:val="left" w:pos="845"/>
              </w:tabs>
              <w:spacing w:after="0" w:line="240" w:lineRule="auto"/>
              <w:rPr>
                <w:rFonts w:ascii="Courier New" w:eastAsia="Times New Roman" w:hAnsi="Courier New" w:cs="Courier New"/>
                <w:sz w:val="24"/>
                <w:szCs w:val="24"/>
                <w:lang w:eastAsia="ru-RU"/>
              </w:rPr>
            </w:pPr>
            <w:proofErr w:type="spellStart"/>
            <w:r w:rsidRPr="00F56340">
              <w:rPr>
                <w:rFonts w:ascii="Times New Roman" w:eastAsia="Times New Roman" w:hAnsi="Times New Roman" w:cs="Times New Roman"/>
                <w:color w:val="000000"/>
                <w:sz w:val="24"/>
                <w:szCs w:val="24"/>
                <w:lang w:eastAsia="ru-RU"/>
              </w:rPr>
              <w:t>установленн</w:t>
            </w:r>
            <w:proofErr w:type="spellEnd"/>
            <w:r w:rsidRPr="00F56340">
              <w:rPr>
                <w:rFonts w:ascii="Times New Roman" w:eastAsia="Times New Roman" w:hAnsi="Times New Roman" w:cs="Times New Roman"/>
                <w:color w:val="000000"/>
                <w:sz w:val="24"/>
                <w:szCs w:val="24"/>
                <w:lang w:eastAsia="ru-RU"/>
              </w:rPr>
              <w:t xml:space="preserve"> </w:t>
            </w:r>
            <w:proofErr w:type="spellStart"/>
            <w:r w:rsidRPr="00F56340">
              <w:rPr>
                <w:rFonts w:ascii="Times New Roman" w:eastAsia="Times New Roman" w:hAnsi="Times New Roman" w:cs="Times New Roman"/>
                <w:color w:val="000000"/>
                <w:sz w:val="24"/>
                <w:szCs w:val="24"/>
                <w:lang w:eastAsia="ru-RU"/>
              </w:rPr>
              <w:t>ые</w:t>
            </w:r>
            <w:proofErr w:type="spellEnd"/>
            <w:r w:rsidRPr="00F56340">
              <w:rPr>
                <w:rFonts w:ascii="Times New Roman" w:eastAsia="Times New Roman" w:hAnsi="Times New Roman" w:cs="Times New Roman"/>
                <w:color w:val="000000"/>
                <w:sz w:val="24"/>
                <w:szCs w:val="24"/>
                <w:lang w:eastAsia="ru-RU"/>
              </w:rPr>
              <w:t xml:space="preserve"> соглашением о </w:t>
            </w:r>
            <w:proofErr w:type="spellStart"/>
            <w:r w:rsidRPr="00F56340">
              <w:rPr>
                <w:rFonts w:ascii="Times New Roman" w:eastAsia="Times New Roman" w:hAnsi="Times New Roman" w:cs="Times New Roman"/>
                <w:color w:val="000000"/>
                <w:sz w:val="24"/>
                <w:szCs w:val="24"/>
                <w:lang w:eastAsia="ru-RU"/>
              </w:rPr>
              <w:t>взаимодейств</w:t>
            </w:r>
            <w:proofErr w:type="spellEnd"/>
            <w:r w:rsidRPr="00F56340">
              <w:rPr>
                <w:rFonts w:ascii="Times New Roman" w:eastAsia="Times New Roman" w:hAnsi="Times New Roman" w:cs="Times New Roman"/>
                <w:color w:val="000000"/>
                <w:sz w:val="24"/>
                <w:szCs w:val="24"/>
                <w:lang w:eastAsia="ru-RU"/>
              </w:rPr>
              <w:t xml:space="preserve"> </w:t>
            </w:r>
            <w:proofErr w:type="spellStart"/>
            <w:r w:rsidRPr="00F56340">
              <w:rPr>
                <w:rFonts w:ascii="Times New Roman" w:eastAsia="Times New Roman" w:hAnsi="Times New Roman" w:cs="Times New Roman"/>
                <w:color w:val="000000"/>
                <w:sz w:val="24"/>
                <w:szCs w:val="24"/>
                <w:lang w:eastAsia="ru-RU"/>
              </w:rPr>
              <w:t>ии</w:t>
            </w:r>
            <w:proofErr w:type="spellEnd"/>
            <w:r w:rsidRPr="00F56340">
              <w:rPr>
                <w:rFonts w:ascii="Times New Roman" w:eastAsia="Times New Roman" w:hAnsi="Times New Roman" w:cs="Times New Roman"/>
                <w:color w:val="000000"/>
                <w:sz w:val="24"/>
                <w:szCs w:val="24"/>
                <w:lang w:eastAsia="ru-RU"/>
              </w:rPr>
              <w:tab/>
              <w:t>между</w:t>
            </w:r>
          </w:p>
          <w:p w14:paraId="35D13555" w14:textId="77777777" w:rsidR="00F56340" w:rsidRPr="00F56340" w:rsidRDefault="00F56340" w:rsidP="00F56340">
            <w:pPr>
              <w:spacing w:after="0" w:line="240" w:lineRule="auto"/>
              <w:rPr>
                <w:rFonts w:ascii="Courier New" w:eastAsia="Times New Roman" w:hAnsi="Courier New" w:cs="Courier New"/>
                <w:sz w:val="24"/>
                <w:szCs w:val="24"/>
                <w:lang w:eastAsia="ru-RU"/>
              </w:rPr>
            </w:pPr>
            <w:proofErr w:type="gramStart"/>
            <w:r w:rsidRPr="00F56340">
              <w:rPr>
                <w:rFonts w:ascii="Times New Roman" w:eastAsia="Times New Roman" w:hAnsi="Times New Roman" w:cs="Times New Roman"/>
                <w:color w:val="000000"/>
                <w:sz w:val="24"/>
                <w:szCs w:val="24"/>
                <w:lang w:eastAsia="ru-RU"/>
              </w:rPr>
              <w:t xml:space="preserve">Уполномочен </w:t>
            </w:r>
            <w:proofErr w:type="spellStart"/>
            <w:r w:rsidRPr="00F56340">
              <w:rPr>
                <w:rFonts w:ascii="Times New Roman" w:eastAsia="Times New Roman" w:hAnsi="Times New Roman" w:cs="Times New Roman"/>
                <w:color w:val="000000"/>
                <w:sz w:val="24"/>
                <w:szCs w:val="24"/>
                <w:lang w:eastAsia="ru-RU"/>
              </w:rPr>
              <w:t>ным</w:t>
            </w:r>
            <w:proofErr w:type="spellEnd"/>
            <w:proofErr w:type="gramEnd"/>
            <w:r w:rsidRPr="00F56340">
              <w:rPr>
                <w:rFonts w:ascii="Times New Roman" w:eastAsia="Times New Roman" w:hAnsi="Times New Roman" w:cs="Times New Roman"/>
                <w:color w:val="000000"/>
                <w:sz w:val="24"/>
                <w:szCs w:val="24"/>
                <w:lang w:eastAsia="ru-RU"/>
              </w:rPr>
              <w:t xml:space="preserve"> органом и </w:t>
            </w:r>
            <w:proofErr w:type="spellStart"/>
            <w:r w:rsidRPr="00F56340">
              <w:rPr>
                <w:rFonts w:ascii="Times New Roman" w:eastAsia="Times New Roman" w:hAnsi="Times New Roman" w:cs="Times New Roman"/>
                <w:color w:val="000000"/>
                <w:sz w:val="24"/>
                <w:szCs w:val="24"/>
                <w:lang w:eastAsia="ru-RU"/>
              </w:rPr>
              <w:t>многофункци</w:t>
            </w:r>
            <w:proofErr w:type="spellEnd"/>
          </w:p>
        </w:tc>
        <w:tc>
          <w:tcPr>
            <w:tcW w:w="1944" w:type="dxa"/>
            <w:gridSpan w:val="3"/>
            <w:tcBorders>
              <w:top w:val="single" w:sz="4" w:space="0" w:color="auto"/>
              <w:left w:val="single" w:sz="4" w:space="0" w:color="auto"/>
              <w:bottom w:val="single" w:sz="4" w:space="0" w:color="auto"/>
              <w:right w:val="nil"/>
            </w:tcBorders>
            <w:shd w:val="clear" w:color="auto" w:fill="FFFFFF"/>
          </w:tcPr>
          <w:p w14:paraId="35F7BF5E" w14:textId="77777777" w:rsidR="00F56340" w:rsidRPr="00F56340" w:rsidRDefault="00F56340" w:rsidP="00F56340">
            <w:pPr>
              <w:spacing w:after="0" w:line="240" w:lineRule="auto"/>
              <w:rPr>
                <w:rFonts w:ascii="Courier New" w:eastAsia="Times New Roman" w:hAnsi="Courier New" w:cs="Courier New"/>
                <w:sz w:val="24"/>
                <w:szCs w:val="24"/>
                <w:lang w:eastAsia="ru-RU"/>
              </w:rPr>
            </w:pPr>
            <w:r w:rsidRPr="00F56340">
              <w:rPr>
                <w:rFonts w:ascii="Times New Roman" w:eastAsia="Times New Roman" w:hAnsi="Times New Roman" w:cs="Times New Roman"/>
                <w:color w:val="000000"/>
                <w:sz w:val="24"/>
                <w:szCs w:val="24"/>
                <w:lang w:eastAsia="ru-RU"/>
              </w:rPr>
              <w:t>должностное лицо Уполномоченного органа,</w:t>
            </w:r>
          </w:p>
          <w:p w14:paraId="7C75498B" w14:textId="77777777" w:rsidR="00F56340" w:rsidRPr="00F56340" w:rsidRDefault="00F56340" w:rsidP="00F56340">
            <w:pPr>
              <w:spacing w:after="0" w:line="240" w:lineRule="auto"/>
              <w:rPr>
                <w:rFonts w:ascii="Courier New" w:eastAsia="Times New Roman" w:hAnsi="Courier New" w:cs="Courier New"/>
                <w:sz w:val="24"/>
                <w:szCs w:val="24"/>
                <w:lang w:eastAsia="ru-RU"/>
              </w:rPr>
            </w:pPr>
            <w:r w:rsidRPr="00F56340">
              <w:rPr>
                <w:rFonts w:ascii="Times New Roman" w:eastAsia="Times New Roman" w:hAnsi="Times New Roman" w:cs="Times New Roman"/>
                <w:color w:val="000000"/>
                <w:sz w:val="24"/>
                <w:szCs w:val="24"/>
                <w:lang w:eastAsia="ru-RU"/>
              </w:rPr>
              <w:t>ответственное за</w:t>
            </w:r>
          </w:p>
          <w:p w14:paraId="3A9355E1" w14:textId="77777777" w:rsidR="00F56340" w:rsidRPr="00F56340" w:rsidRDefault="00F56340" w:rsidP="00F56340">
            <w:pPr>
              <w:spacing w:after="0" w:line="240" w:lineRule="auto"/>
              <w:rPr>
                <w:rFonts w:ascii="Courier New" w:eastAsia="Times New Roman" w:hAnsi="Courier New" w:cs="Courier New"/>
                <w:sz w:val="24"/>
                <w:szCs w:val="24"/>
                <w:lang w:eastAsia="ru-RU"/>
              </w:rPr>
            </w:pPr>
            <w:r w:rsidRPr="00F56340">
              <w:rPr>
                <w:rFonts w:ascii="Times New Roman" w:eastAsia="Times New Roman" w:hAnsi="Times New Roman" w:cs="Times New Roman"/>
                <w:color w:val="000000"/>
                <w:sz w:val="24"/>
                <w:szCs w:val="24"/>
                <w:lang w:eastAsia="ru-RU"/>
              </w:rPr>
              <w:t>предоставление муниципальной услуги</w:t>
            </w:r>
          </w:p>
        </w:tc>
        <w:tc>
          <w:tcPr>
            <w:tcW w:w="1858" w:type="dxa"/>
            <w:gridSpan w:val="3"/>
            <w:tcBorders>
              <w:top w:val="single" w:sz="4" w:space="0" w:color="auto"/>
              <w:left w:val="single" w:sz="4" w:space="0" w:color="auto"/>
              <w:bottom w:val="single" w:sz="4" w:space="0" w:color="auto"/>
              <w:right w:val="nil"/>
            </w:tcBorders>
            <w:shd w:val="clear" w:color="auto" w:fill="FFFFFF"/>
          </w:tcPr>
          <w:p w14:paraId="4152604C" w14:textId="77777777" w:rsidR="00F56340" w:rsidRPr="00F56340" w:rsidRDefault="00F56340" w:rsidP="00F56340">
            <w:pPr>
              <w:spacing w:after="0" w:line="240" w:lineRule="auto"/>
              <w:rPr>
                <w:rFonts w:ascii="Courier New" w:eastAsia="Times New Roman" w:hAnsi="Courier New" w:cs="Courier New"/>
                <w:sz w:val="24"/>
                <w:szCs w:val="24"/>
                <w:lang w:eastAsia="ru-RU"/>
              </w:rPr>
            </w:pPr>
            <w:proofErr w:type="spellStart"/>
            <w:r w:rsidRPr="00F56340">
              <w:rPr>
                <w:rFonts w:ascii="Times New Roman" w:eastAsia="Times New Roman" w:hAnsi="Times New Roman" w:cs="Times New Roman"/>
                <w:color w:val="000000"/>
                <w:sz w:val="24"/>
                <w:szCs w:val="24"/>
                <w:lang w:eastAsia="ru-RU"/>
              </w:rPr>
              <w:t>Уполномоченны</w:t>
            </w:r>
            <w:proofErr w:type="spellEnd"/>
            <w:r w:rsidRPr="00F56340">
              <w:rPr>
                <w:rFonts w:ascii="Times New Roman" w:eastAsia="Times New Roman" w:hAnsi="Times New Roman" w:cs="Times New Roman"/>
                <w:color w:val="000000"/>
                <w:sz w:val="24"/>
                <w:szCs w:val="24"/>
                <w:lang w:eastAsia="ru-RU"/>
              </w:rPr>
              <w:t xml:space="preserve"> й орган) / АИС</w:t>
            </w:r>
          </w:p>
          <w:p w14:paraId="104508FF" w14:textId="77777777" w:rsidR="00F56340" w:rsidRPr="00F56340" w:rsidRDefault="00F56340" w:rsidP="00F56340">
            <w:pPr>
              <w:spacing w:after="0" w:line="240" w:lineRule="auto"/>
              <w:rPr>
                <w:rFonts w:ascii="Courier New" w:eastAsia="Times New Roman" w:hAnsi="Courier New" w:cs="Courier New"/>
                <w:sz w:val="24"/>
                <w:szCs w:val="24"/>
                <w:lang w:eastAsia="ru-RU"/>
              </w:rPr>
            </w:pPr>
            <w:r w:rsidRPr="00F56340">
              <w:rPr>
                <w:rFonts w:ascii="Times New Roman" w:eastAsia="Times New Roman" w:hAnsi="Times New Roman" w:cs="Times New Roman"/>
                <w:color w:val="000000"/>
                <w:sz w:val="24"/>
                <w:szCs w:val="24"/>
                <w:lang w:eastAsia="ru-RU"/>
              </w:rPr>
              <w:t>МФЦ</w:t>
            </w:r>
          </w:p>
        </w:tc>
        <w:tc>
          <w:tcPr>
            <w:tcW w:w="1618" w:type="dxa"/>
            <w:tcBorders>
              <w:top w:val="single" w:sz="4" w:space="0" w:color="auto"/>
              <w:left w:val="single" w:sz="4" w:space="0" w:color="auto"/>
              <w:bottom w:val="single" w:sz="4" w:space="0" w:color="auto"/>
              <w:right w:val="nil"/>
            </w:tcBorders>
            <w:shd w:val="clear" w:color="auto" w:fill="FFFFFF"/>
          </w:tcPr>
          <w:p w14:paraId="4376D9C1" w14:textId="77777777" w:rsidR="00F56340" w:rsidRPr="00F56340" w:rsidRDefault="00F56340" w:rsidP="00F56340">
            <w:pPr>
              <w:spacing w:after="0" w:line="240" w:lineRule="auto"/>
              <w:rPr>
                <w:rFonts w:ascii="Courier New" w:eastAsia="Times New Roman" w:hAnsi="Courier New" w:cs="Courier New"/>
                <w:sz w:val="24"/>
                <w:szCs w:val="24"/>
                <w:lang w:eastAsia="ru-RU"/>
              </w:rPr>
            </w:pPr>
            <w:r w:rsidRPr="00F56340">
              <w:rPr>
                <w:rFonts w:ascii="Times New Roman" w:eastAsia="Times New Roman" w:hAnsi="Times New Roman" w:cs="Times New Roman"/>
                <w:color w:val="000000"/>
                <w:sz w:val="24"/>
                <w:szCs w:val="24"/>
                <w:lang w:eastAsia="ru-RU"/>
              </w:rPr>
              <w:t xml:space="preserve">Указание заявителем в Запросе способа выдачи результата </w:t>
            </w:r>
            <w:proofErr w:type="spellStart"/>
            <w:r w:rsidRPr="00F56340">
              <w:rPr>
                <w:rFonts w:ascii="Times New Roman" w:eastAsia="Times New Roman" w:hAnsi="Times New Roman" w:cs="Times New Roman"/>
                <w:color w:val="000000"/>
                <w:sz w:val="24"/>
                <w:szCs w:val="24"/>
                <w:lang w:eastAsia="ru-RU"/>
              </w:rPr>
              <w:t>муниципальн</w:t>
            </w:r>
            <w:proofErr w:type="spellEnd"/>
            <w:r w:rsidRPr="00F56340">
              <w:rPr>
                <w:rFonts w:ascii="Times New Roman" w:eastAsia="Times New Roman" w:hAnsi="Times New Roman" w:cs="Times New Roman"/>
                <w:color w:val="000000"/>
                <w:sz w:val="24"/>
                <w:szCs w:val="24"/>
                <w:lang w:eastAsia="ru-RU"/>
              </w:rPr>
              <w:t xml:space="preserve"> ой услуги в </w:t>
            </w:r>
            <w:proofErr w:type="spellStart"/>
            <w:r w:rsidRPr="00F56340">
              <w:rPr>
                <w:rFonts w:ascii="Times New Roman" w:eastAsia="Times New Roman" w:hAnsi="Times New Roman" w:cs="Times New Roman"/>
                <w:color w:val="000000"/>
                <w:sz w:val="24"/>
                <w:szCs w:val="24"/>
                <w:lang w:eastAsia="ru-RU"/>
              </w:rPr>
              <w:t>многофункцио</w:t>
            </w:r>
            <w:proofErr w:type="spellEnd"/>
          </w:p>
        </w:tc>
        <w:tc>
          <w:tcPr>
            <w:tcW w:w="2323" w:type="dxa"/>
            <w:tcBorders>
              <w:top w:val="single" w:sz="4" w:space="0" w:color="auto"/>
              <w:left w:val="single" w:sz="4" w:space="0" w:color="auto"/>
              <w:bottom w:val="single" w:sz="4" w:space="0" w:color="auto"/>
              <w:right w:val="single" w:sz="4" w:space="0" w:color="auto"/>
            </w:tcBorders>
            <w:shd w:val="clear" w:color="auto" w:fill="FFFFFF"/>
          </w:tcPr>
          <w:p w14:paraId="418CA704" w14:textId="77777777" w:rsidR="00F56340" w:rsidRPr="00F56340" w:rsidRDefault="00F56340" w:rsidP="00F56340">
            <w:pPr>
              <w:tabs>
                <w:tab w:val="left" w:pos="1176"/>
              </w:tabs>
              <w:spacing w:after="0" w:line="240" w:lineRule="auto"/>
              <w:rPr>
                <w:rFonts w:ascii="Courier New" w:eastAsia="Times New Roman" w:hAnsi="Courier New" w:cs="Courier New"/>
                <w:sz w:val="24"/>
                <w:szCs w:val="24"/>
                <w:lang w:eastAsia="ru-RU"/>
              </w:rPr>
            </w:pPr>
            <w:r w:rsidRPr="00F56340">
              <w:rPr>
                <w:rFonts w:ascii="Times New Roman" w:eastAsia="Times New Roman" w:hAnsi="Times New Roman" w:cs="Times New Roman"/>
                <w:color w:val="000000"/>
                <w:sz w:val="24"/>
                <w:szCs w:val="24"/>
                <w:lang w:eastAsia="ru-RU"/>
              </w:rPr>
              <w:t>выдача результата муниципальной услуги заявителю в форме</w:t>
            </w:r>
            <w:r w:rsidRPr="00F56340">
              <w:rPr>
                <w:rFonts w:ascii="Times New Roman" w:eastAsia="Times New Roman" w:hAnsi="Times New Roman" w:cs="Times New Roman"/>
                <w:color w:val="000000"/>
                <w:sz w:val="24"/>
                <w:szCs w:val="24"/>
                <w:lang w:eastAsia="ru-RU"/>
              </w:rPr>
              <w:tab/>
              <w:t>бумажного</w:t>
            </w:r>
          </w:p>
          <w:p w14:paraId="4BF01F7E" w14:textId="77777777" w:rsidR="00F56340" w:rsidRPr="00F56340" w:rsidRDefault="00F56340" w:rsidP="00F56340">
            <w:pPr>
              <w:spacing w:after="0" w:line="240" w:lineRule="auto"/>
              <w:rPr>
                <w:rFonts w:ascii="Courier New" w:eastAsia="Times New Roman" w:hAnsi="Courier New" w:cs="Courier New"/>
                <w:sz w:val="24"/>
                <w:szCs w:val="24"/>
                <w:lang w:eastAsia="ru-RU"/>
              </w:rPr>
            </w:pPr>
            <w:r w:rsidRPr="00F56340">
              <w:rPr>
                <w:rFonts w:ascii="Times New Roman" w:eastAsia="Times New Roman" w:hAnsi="Times New Roman" w:cs="Times New Roman"/>
                <w:color w:val="000000"/>
                <w:sz w:val="24"/>
                <w:szCs w:val="24"/>
                <w:lang w:eastAsia="ru-RU"/>
              </w:rPr>
              <w:t>документа, подтверждающего содержание электронного документа, заверенного печатью</w:t>
            </w:r>
          </w:p>
        </w:tc>
      </w:tr>
      <w:tr w:rsidR="00BD0AEA" w:rsidRPr="00BD0AEA" w14:paraId="4E762482" w14:textId="77777777" w:rsidTr="00BD0AEA">
        <w:tblPrEx>
          <w:tblCellMar>
            <w:top w:w="0" w:type="dxa"/>
            <w:left w:w="0" w:type="dxa"/>
            <w:bottom w:w="0" w:type="dxa"/>
            <w:right w:w="0" w:type="dxa"/>
          </w:tblCellMar>
        </w:tblPrEx>
        <w:trPr>
          <w:gridAfter w:val="1"/>
          <w:wAfter w:w="33" w:type="dxa"/>
          <w:trHeight w:val="3058"/>
        </w:trPr>
        <w:tc>
          <w:tcPr>
            <w:tcW w:w="2069" w:type="dxa"/>
            <w:vMerge/>
            <w:tcBorders>
              <w:top w:val="nil"/>
              <w:left w:val="single" w:sz="4" w:space="0" w:color="auto"/>
              <w:bottom w:val="single" w:sz="4" w:space="0" w:color="auto"/>
              <w:right w:val="nil"/>
            </w:tcBorders>
            <w:shd w:val="clear" w:color="auto" w:fill="FFFFFF"/>
          </w:tcPr>
          <w:p w14:paraId="69C141A7" w14:textId="77777777" w:rsidR="00BD0AEA" w:rsidRPr="00BD0AEA" w:rsidRDefault="00BD0AEA" w:rsidP="00BD0AEA">
            <w:pPr>
              <w:spacing w:after="0" w:line="240" w:lineRule="auto"/>
              <w:rPr>
                <w:rFonts w:ascii="Courier New" w:eastAsia="Times New Roman" w:hAnsi="Courier New" w:cs="Courier New"/>
                <w:sz w:val="24"/>
                <w:szCs w:val="24"/>
                <w:lang w:eastAsia="ru-RU"/>
              </w:rPr>
            </w:pPr>
          </w:p>
        </w:tc>
        <w:tc>
          <w:tcPr>
            <w:tcW w:w="2966" w:type="dxa"/>
            <w:tcBorders>
              <w:top w:val="single" w:sz="4" w:space="0" w:color="auto"/>
              <w:left w:val="single" w:sz="4" w:space="0" w:color="auto"/>
              <w:bottom w:val="single" w:sz="4" w:space="0" w:color="auto"/>
              <w:right w:val="nil"/>
            </w:tcBorders>
            <w:shd w:val="clear" w:color="auto" w:fill="FFFFFF"/>
          </w:tcPr>
          <w:p w14:paraId="36009D0D" w14:textId="77777777" w:rsidR="00BD0AEA" w:rsidRPr="00BD0AEA" w:rsidRDefault="00BD0AEA" w:rsidP="00BD0AEA">
            <w:pPr>
              <w:spacing w:after="0" w:line="240" w:lineRule="auto"/>
              <w:rPr>
                <w:rFonts w:ascii="Times New Roman" w:eastAsia="Times New Roman" w:hAnsi="Times New Roman" w:cs="Times New Roman"/>
                <w:color w:val="000000"/>
                <w:sz w:val="24"/>
                <w:szCs w:val="24"/>
                <w:lang w:eastAsia="ru-RU"/>
              </w:rPr>
            </w:pPr>
            <w:r w:rsidRPr="00BD0AEA">
              <w:rPr>
                <w:rFonts w:ascii="Times New Roman" w:eastAsia="Times New Roman" w:hAnsi="Times New Roman" w:cs="Times New Roman"/>
                <w:color w:val="000000"/>
                <w:sz w:val="24"/>
                <w:szCs w:val="24"/>
                <w:lang w:eastAsia="ru-RU"/>
              </w:rPr>
              <w:t>электронной</w:t>
            </w:r>
            <w:r w:rsidRPr="00BD0AEA">
              <w:rPr>
                <w:rFonts w:ascii="Times New Roman" w:eastAsia="Times New Roman" w:hAnsi="Times New Roman" w:cs="Times New Roman"/>
                <w:color w:val="000000"/>
                <w:sz w:val="24"/>
                <w:szCs w:val="24"/>
                <w:lang w:eastAsia="ru-RU"/>
              </w:rPr>
              <w:tab/>
              <w:t>подписью</w:t>
            </w:r>
          </w:p>
          <w:p w14:paraId="5095DF74" w14:textId="77777777" w:rsidR="00BD0AEA" w:rsidRPr="00BD0AEA" w:rsidRDefault="00BD0AEA" w:rsidP="00BD0AEA">
            <w:pPr>
              <w:spacing w:after="0" w:line="240" w:lineRule="auto"/>
              <w:rPr>
                <w:rFonts w:ascii="Times New Roman" w:eastAsia="Times New Roman" w:hAnsi="Times New Roman" w:cs="Times New Roman"/>
                <w:color w:val="000000"/>
                <w:sz w:val="24"/>
                <w:szCs w:val="24"/>
                <w:lang w:eastAsia="ru-RU"/>
              </w:rPr>
            </w:pPr>
            <w:r w:rsidRPr="00BD0AEA">
              <w:rPr>
                <w:rFonts w:ascii="Times New Roman" w:eastAsia="Times New Roman" w:hAnsi="Times New Roman" w:cs="Times New Roman"/>
                <w:color w:val="000000"/>
                <w:sz w:val="24"/>
                <w:szCs w:val="24"/>
                <w:lang w:eastAsia="ru-RU"/>
              </w:rPr>
              <w:t>уполномоченного должностного</w:t>
            </w:r>
            <w:r w:rsidRPr="00BD0AEA">
              <w:rPr>
                <w:rFonts w:ascii="Times New Roman" w:eastAsia="Times New Roman" w:hAnsi="Times New Roman" w:cs="Times New Roman"/>
                <w:color w:val="000000"/>
                <w:sz w:val="24"/>
                <w:szCs w:val="24"/>
                <w:lang w:eastAsia="ru-RU"/>
              </w:rPr>
              <w:tab/>
              <w:t>лица</w:t>
            </w:r>
          </w:p>
          <w:p w14:paraId="20AA35EA" w14:textId="77777777" w:rsidR="00BD0AEA" w:rsidRPr="00BD0AEA" w:rsidRDefault="00BD0AEA" w:rsidP="00BD0AEA">
            <w:pPr>
              <w:spacing w:after="0" w:line="240" w:lineRule="auto"/>
              <w:rPr>
                <w:rFonts w:ascii="Times New Roman" w:eastAsia="Times New Roman" w:hAnsi="Times New Roman" w:cs="Times New Roman"/>
                <w:color w:val="000000"/>
                <w:sz w:val="24"/>
                <w:szCs w:val="24"/>
                <w:lang w:eastAsia="ru-RU"/>
              </w:rPr>
            </w:pPr>
            <w:r w:rsidRPr="00BD0AEA">
              <w:rPr>
                <w:rFonts w:ascii="Times New Roman" w:eastAsia="Times New Roman" w:hAnsi="Times New Roman" w:cs="Times New Roman"/>
                <w:color w:val="000000"/>
                <w:sz w:val="24"/>
                <w:szCs w:val="24"/>
                <w:lang w:eastAsia="ru-RU"/>
              </w:rPr>
              <w:t>Уполномоченного органа</w:t>
            </w:r>
          </w:p>
        </w:tc>
        <w:tc>
          <w:tcPr>
            <w:tcW w:w="1526" w:type="dxa"/>
            <w:tcBorders>
              <w:top w:val="single" w:sz="4" w:space="0" w:color="auto"/>
              <w:left w:val="single" w:sz="4" w:space="0" w:color="auto"/>
              <w:bottom w:val="single" w:sz="4" w:space="0" w:color="auto"/>
              <w:right w:val="nil"/>
            </w:tcBorders>
            <w:shd w:val="clear" w:color="auto" w:fill="FFFFFF"/>
            <w:vAlign w:val="bottom"/>
          </w:tcPr>
          <w:p w14:paraId="3CE32481" w14:textId="77777777" w:rsidR="00BD0AEA" w:rsidRPr="00BD0AEA" w:rsidRDefault="00BD0AEA" w:rsidP="00BD0AEA">
            <w:pPr>
              <w:tabs>
                <w:tab w:val="left" w:pos="1848"/>
              </w:tabs>
              <w:spacing w:after="0" w:line="240" w:lineRule="auto"/>
              <w:rPr>
                <w:rFonts w:ascii="Times New Roman" w:eastAsia="Times New Roman" w:hAnsi="Times New Roman" w:cs="Times New Roman"/>
                <w:color w:val="000000"/>
                <w:sz w:val="24"/>
                <w:szCs w:val="24"/>
                <w:lang w:eastAsia="ru-RU"/>
              </w:rPr>
            </w:pPr>
            <w:proofErr w:type="spellStart"/>
            <w:r w:rsidRPr="00BD0AEA">
              <w:rPr>
                <w:rFonts w:ascii="Times New Roman" w:eastAsia="Times New Roman" w:hAnsi="Times New Roman" w:cs="Times New Roman"/>
                <w:color w:val="000000"/>
                <w:sz w:val="24"/>
                <w:szCs w:val="24"/>
                <w:lang w:eastAsia="ru-RU"/>
              </w:rPr>
              <w:t>ональным</w:t>
            </w:r>
            <w:proofErr w:type="spellEnd"/>
          </w:p>
          <w:p w14:paraId="70FC422D" w14:textId="77777777" w:rsidR="00BD0AEA" w:rsidRPr="00BD0AEA" w:rsidRDefault="00BD0AEA" w:rsidP="00BD0AEA">
            <w:pPr>
              <w:tabs>
                <w:tab w:val="left" w:pos="1848"/>
              </w:tabs>
              <w:spacing w:after="0" w:line="240" w:lineRule="auto"/>
              <w:rPr>
                <w:rFonts w:ascii="Times New Roman" w:eastAsia="Times New Roman" w:hAnsi="Times New Roman" w:cs="Times New Roman"/>
                <w:color w:val="000000"/>
                <w:sz w:val="24"/>
                <w:szCs w:val="24"/>
                <w:lang w:eastAsia="ru-RU"/>
              </w:rPr>
            </w:pPr>
            <w:r w:rsidRPr="00BD0AEA">
              <w:rPr>
                <w:rFonts w:ascii="Times New Roman" w:eastAsia="Times New Roman" w:hAnsi="Times New Roman" w:cs="Times New Roman"/>
                <w:color w:val="000000"/>
                <w:sz w:val="24"/>
                <w:szCs w:val="24"/>
                <w:lang w:eastAsia="ru-RU"/>
              </w:rPr>
              <w:t>центром</w:t>
            </w:r>
          </w:p>
        </w:tc>
        <w:tc>
          <w:tcPr>
            <w:tcW w:w="1944" w:type="dxa"/>
            <w:gridSpan w:val="3"/>
            <w:tcBorders>
              <w:top w:val="single" w:sz="4" w:space="0" w:color="auto"/>
              <w:left w:val="single" w:sz="4" w:space="0" w:color="auto"/>
              <w:bottom w:val="single" w:sz="4" w:space="0" w:color="auto"/>
              <w:right w:val="nil"/>
            </w:tcBorders>
            <w:shd w:val="clear" w:color="auto" w:fill="FFFFFF"/>
          </w:tcPr>
          <w:p w14:paraId="1883A5F8" w14:textId="77777777" w:rsidR="00BD0AEA" w:rsidRPr="00BD0AEA" w:rsidRDefault="00BD0AEA" w:rsidP="00BD0AEA">
            <w:pPr>
              <w:spacing w:after="0" w:line="240" w:lineRule="auto"/>
              <w:rPr>
                <w:rFonts w:ascii="Times New Roman" w:eastAsia="Times New Roman" w:hAnsi="Times New Roman" w:cs="Times New Roman"/>
                <w:color w:val="000000"/>
                <w:sz w:val="24"/>
                <w:szCs w:val="24"/>
                <w:lang w:eastAsia="ru-RU"/>
              </w:rPr>
            </w:pPr>
          </w:p>
        </w:tc>
        <w:tc>
          <w:tcPr>
            <w:tcW w:w="1858" w:type="dxa"/>
            <w:gridSpan w:val="3"/>
            <w:tcBorders>
              <w:top w:val="single" w:sz="4" w:space="0" w:color="auto"/>
              <w:left w:val="single" w:sz="4" w:space="0" w:color="auto"/>
              <w:bottom w:val="single" w:sz="4" w:space="0" w:color="auto"/>
              <w:right w:val="nil"/>
            </w:tcBorders>
            <w:shd w:val="clear" w:color="auto" w:fill="FFFFFF"/>
          </w:tcPr>
          <w:p w14:paraId="0D82EB0C" w14:textId="77777777" w:rsidR="00BD0AEA" w:rsidRPr="00BD0AEA" w:rsidRDefault="00BD0AEA" w:rsidP="00BD0AEA">
            <w:pPr>
              <w:spacing w:after="0" w:line="240" w:lineRule="auto"/>
              <w:rPr>
                <w:rFonts w:ascii="Times New Roman" w:eastAsia="Times New Roman" w:hAnsi="Times New Roman" w:cs="Times New Roman"/>
                <w:color w:val="000000"/>
                <w:sz w:val="24"/>
                <w:szCs w:val="24"/>
                <w:lang w:eastAsia="ru-RU"/>
              </w:rPr>
            </w:pPr>
          </w:p>
        </w:tc>
        <w:tc>
          <w:tcPr>
            <w:tcW w:w="1618" w:type="dxa"/>
            <w:tcBorders>
              <w:top w:val="single" w:sz="4" w:space="0" w:color="auto"/>
              <w:left w:val="single" w:sz="4" w:space="0" w:color="auto"/>
              <w:bottom w:val="single" w:sz="4" w:space="0" w:color="auto"/>
              <w:right w:val="nil"/>
            </w:tcBorders>
            <w:shd w:val="clear" w:color="auto" w:fill="FFFFFF"/>
          </w:tcPr>
          <w:p w14:paraId="727FD790" w14:textId="77777777" w:rsidR="00BD0AEA" w:rsidRPr="00BD0AEA" w:rsidRDefault="00BD0AEA" w:rsidP="00BD0AEA">
            <w:pPr>
              <w:spacing w:after="0" w:line="240" w:lineRule="auto"/>
              <w:rPr>
                <w:rFonts w:ascii="Times New Roman" w:eastAsia="Times New Roman" w:hAnsi="Times New Roman" w:cs="Times New Roman"/>
                <w:color w:val="000000"/>
                <w:sz w:val="24"/>
                <w:szCs w:val="24"/>
                <w:lang w:eastAsia="ru-RU"/>
              </w:rPr>
            </w:pPr>
            <w:proofErr w:type="spellStart"/>
            <w:r w:rsidRPr="00BD0AEA">
              <w:rPr>
                <w:rFonts w:ascii="Times New Roman" w:eastAsia="Times New Roman" w:hAnsi="Times New Roman" w:cs="Times New Roman"/>
                <w:color w:val="000000"/>
                <w:sz w:val="24"/>
                <w:szCs w:val="24"/>
                <w:lang w:eastAsia="ru-RU"/>
              </w:rPr>
              <w:t>нальном</w:t>
            </w:r>
            <w:proofErr w:type="spellEnd"/>
          </w:p>
          <w:p w14:paraId="2D7DB5F6" w14:textId="77777777" w:rsidR="00BD0AEA" w:rsidRPr="00BD0AEA" w:rsidRDefault="00BD0AEA" w:rsidP="00BD0AEA">
            <w:pPr>
              <w:spacing w:after="0" w:line="240" w:lineRule="auto"/>
              <w:rPr>
                <w:rFonts w:ascii="Times New Roman" w:eastAsia="Times New Roman" w:hAnsi="Times New Roman" w:cs="Times New Roman"/>
                <w:color w:val="000000"/>
                <w:sz w:val="24"/>
                <w:szCs w:val="24"/>
                <w:lang w:eastAsia="ru-RU"/>
              </w:rPr>
            </w:pPr>
            <w:r w:rsidRPr="00BD0AEA">
              <w:rPr>
                <w:rFonts w:ascii="Times New Roman" w:eastAsia="Times New Roman" w:hAnsi="Times New Roman" w:cs="Times New Roman"/>
                <w:color w:val="000000"/>
                <w:sz w:val="24"/>
                <w:szCs w:val="24"/>
                <w:lang w:eastAsia="ru-RU"/>
              </w:rPr>
              <w:t xml:space="preserve">центре, а также подача Запроса через </w:t>
            </w:r>
            <w:proofErr w:type="spellStart"/>
            <w:r w:rsidRPr="00BD0AEA">
              <w:rPr>
                <w:rFonts w:ascii="Times New Roman" w:eastAsia="Times New Roman" w:hAnsi="Times New Roman" w:cs="Times New Roman"/>
                <w:color w:val="000000"/>
                <w:sz w:val="24"/>
                <w:szCs w:val="24"/>
                <w:lang w:eastAsia="ru-RU"/>
              </w:rPr>
              <w:t>многофункцио</w:t>
            </w:r>
            <w:proofErr w:type="spellEnd"/>
            <w:r w:rsidRPr="00BD0AEA">
              <w:rPr>
                <w:rFonts w:ascii="Times New Roman" w:eastAsia="Times New Roman" w:hAnsi="Times New Roman" w:cs="Times New Roman"/>
                <w:color w:val="000000"/>
                <w:sz w:val="24"/>
                <w:szCs w:val="24"/>
                <w:lang w:eastAsia="ru-RU"/>
              </w:rPr>
              <w:t xml:space="preserve"> </w:t>
            </w:r>
            <w:proofErr w:type="spellStart"/>
            <w:r w:rsidRPr="00BD0AEA">
              <w:rPr>
                <w:rFonts w:ascii="Times New Roman" w:eastAsia="Times New Roman" w:hAnsi="Times New Roman" w:cs="Times New Roman"/>
                <w:color w:val="000000"/>
                <w:sz w:val="24"/>
                <w:szCs w:val="24"/>
                <w:lang w:eastAsia="ru-RU"/>
              </w:rPr>
              <w:t>нальный</w:t>
            </w:r>
            <w:proofErr w:type="spellEnd"/>
            <w:r w:rsidRPr="00BD0AEA">
              <w:rPr>
                <w:rFonts w:ascii="Times New Roman" w:eastAsia="Times New Roman" w:hAnsi="Times New Roman" w:cs="Times New Roman"/>
                <w:color w:val="000000"/>
                <w:sz w:val="24"/>
                <w:szCs w:val="24"/>
                <w:lang w:eastAsia="ru-RU"/>
              </w:rPr>
              <w:t xml:space="preserve"> центр</w:t>
            </w:r>
          </w:p>
        </w:tc>
        <w:tc>
          <w:tcPr>
            <w:tcW w:w="2323" w:type="dxa"/>
            <w:tcBorders>
              <w:top w:val="single" w:sz="4" w:space="0" w:color="auto"/>
              <w:left w:val="single" w:sz="4" w:space="0" w:color="auto"/>
              <w:bottom w:val="single" w:sz="4" w:space="0" w:color="auto"/>
              <w:right w:val="single" w:sz="4" w:space="0" w:color="auto"/>
            </w:tcBorders>
            <w:shd w:val="clear" w:color="auto" w:fill="FFFFFF"/>
          </w:tcPr>
          <w:p w14:paraId="4ABA6194" w14:textId="77777777" w:rsidR="00BD0AEA" w:rsidRPr="00BD0AEA" w:rsidRDefault="00BD0AEA" w:rsidP="00BD0AEA">
            <w:pPr>
              <w:spacing w:after="0" w:line="240" w:lineRule="auto"/>
              <w:rPr>
                <w:rFonts w:ascii="Times New Roman" w:eastAsia="Times New Roman" w:hAnsi="Times New Roman" w:cs="Times New Roman"/>
                <w:color w:val="000000"/>
                <w:sz w:val="24"/>
                <w:szCs w:val="24"/>
                <w:lang w:eastAsia="ru-RU"/>
              </w:rPr>
            </w:pPr>
            <w:r w:rsidRPr="00BD0AEA">
              <w:rPr>
                <w:rFonts w:ascii="Times New Roman" w:eastAsia="Times New Roman" w:hAnsi="Times New Roman" w:cs="Times New Roman"/>
                <w:color w:val="000000"/>
                <w:sz w:val="24"/>
                <w:szCs w:val="24"/>
                <w:lang w:eastAsia="ru-RU"/>
              </w:rPr>
              <w:t>многофункционально го центра;</w:t>
            </w:r>
          </w:p>
          <w:p w14:paraId="6B3E41FB" w14:textId="77777777" w:rsidR="00BD0AEA" w:rsidRPr="00BD0AEA" w:rsidRDefault="00BD0AEA" w:rsidP="00BD0AEA">
            <w:pPr>
              <w:spacing w:after="0" w:line="240" w:lineRule="auto"/>
              <w:rPr>
                <w:rFonts w:ascii="Times New Roman" w:eastAsia="Times New Roman" w:hAnsi="Times New Roman" w:cs="Times New Roman"/>
                <w:color w:val="000000"/>
                <w:sz w:val="24"/>
                <w:szCs w:val="24"/>
                <w:lang w:eastAsia="ru-RU"/>
              </w:rPr>
            </w:pPr>
            <w:r w:rsidRPr="00BD0AEA">
              <w:rPr>
                <w:rFonts w:ascii="Times New Roman" w:eastAsia="Times New Roman" w:hAnsi="Times New Roman" w:cs="Times New Roman"/>
                <w:color w:val="000000"/>
                <w:sz w:val="24"/>
                <w:szCs w:val="24"/>
                <w:lang w:eastAsia="ru-RU"/>
              </w:rPr>
              <w:t>внесение сведений в ГИС о выдаче результата муниципальной услуги</w:t>
            </w:r>
          </w:p>
        </w:tc>
      </w:tr>
      <w:tr w:rsidR="00BD0AEA" w:rsidRPr="00BD0AEA" w14:paraId="1EDC4F8B" w14:textId="77777777" w:rsidTr="00BD0AEA">
        <w:tblPrEx>
          <w:tblCellMar>
            <w:top w:w="0" w:type="dxa"/>
            <w:left w:w="0" w:type="dxa"/>
            <w:bottom w:w="0" w:type="dxa"/>
            <w:right w:w="0" w:type="dxa"/>
          </w:tblCellMar>
        </w:tblPrEx>
        <w:trPr>
          <w:gridAfter w:val="1"/>
          <w:wAfter w:w="33" w:type="dxa"/>
          <w:trHeight w:val="3058"/>
        </w:trPr>
        <w:tc>
          <w:tcPr>
            <w:tcW w:w="2069" w:type="dxa"/>
            <w:vMerge/>
            <w:tcBorders>
              <w:top w:val="nil"/>
              <w:left w:val="single" w:sz="4" w:space="0" w:color="auto"/>
              <w:bottom w:val="single" w:sz="4" w:space="0" w:color="auto"/>
              <w:right w:val="nil"/>
            </w:tcBorders>
            <w:shd w:val="clear" w:color="auto" w:fill="FFFFFF"/>
          </w:tcPr>
          <w:p w14:paraId="25635F7A" w14:textId="77777777" w:rsidR="00BD0AEA" w:rsidRPr="00BD0AEA" w:rsidRDefault="00BD0AEA" w:rsidP="00BD0AEA">
            <w:pPr>
              <w:spacing w:after="0" w:line="240" w:lineRule="auto"/>
              <w:rPr>
                <w:rFonts w:ascii="Courier New" w:eastAsia="Times New Roman" w:hAnsi="Courier New" w:cs="Courier New"/>
                <w:sz w:val="24"/>
                <w:szCs w:val="24"/>
                <w:lang w:eastAsia="ru-RU"/>
              </w:rPr>
            </w:pPr>
          </w:p>
        </w:tc>
        <w:tc>
          <w:tcPr>
            <w:tcW w:w="2966" w:type="dxa"/>
            <w:tcBorders>
              <w:top w:val="single" w:sz="4" w:space="0" w:color="auto"/>
              <w:left w:val="single" w:sz="4" w:space="0" w:color="auto"/>
              <w:bottom w:val="single" w:sz="4" w:space="0" w:color="auto"/>
              <w:right w:val="nil"/>
            </w:tcBorders>
            <w:shd w:val="clear" w:color="auto" w:fill="FFFFFF"/>
          </w:tcPr>
          <w:p w14:paraId="70529366" w14:textId="77777777" w:rsidR="00BD0AEA" w:rsidRPr="00BD0AEA" w:rsidRDefault="00BD0AEA" w:rsidP="00BD0AEA">
            <w:pPr>
              <w:spacing w:after="0" w:line="240" w:lineRule="auto"/>
              <w:rPr>
                <w:rFonts w:ascii="Times New Roman" w:eastAsia="Times New Roman" w:hAnsi="Times New Roman" w:cs="Times New Roman"/>
                <w:color w:val="000000"/>
                <w:sz w:val="24"/>
                <w:szCs w:val="24"/>
                <w:lang w:eastAsia="ru-RU"/>
              </w:rPr>
            </w:pPr>
            <w:r w:rsidRPr="00BD0AEA">
              <w:rPr>
                <w:rFonts w:ascii="Times New Roman" w:eastAsia="Times New Roman" w:hAnsi="Times New Roman" w:cs="Times New Roman"/>
                <w:color w:val="000000"/>
                <w:sz w:val="24"/>
                <w:szCs w:val="24"/>
                <w:lang w:eastAsia="ru-RU"/>
              </w:rPr>
              <w:t>Направление</w:t>
            </w:r>
            <w:r w:rsidRPr="00BD0AEA">
              <w:rPr>
                <w:rFonts w:ascii="Times New Roman" w:eastAsia="Times New Roman" w:hAnsi="Times New Roman" w:cs="Times New Roman"/>
                <w:color w:val="000000"/>
                <w:sz w:val="24"/>
                <w:szCs w:val="24"/>
                <w:lang w:eastAsia="ru-RU"/>
              </w:rPr>
              <w:tab/>
              <w:t>заявителю</w:t>
            </w:r>
          </w:p>
          <w:p w14:paraId="2AEDA638" w14:textId="77777777" w:rsidR="00BD0AEA" w:rsidRPr="00BD0AEA" w:rsidRDefault="00BD0AEA" w:rsidP="00BD0AEA">
            <w:pPr>
              <w:spacing w:after="0" w:line="240" w:lineRule="auto"/>
              <w:rPr>
                <w:rFonts w:ascii="Times New Roman" w:eastAsia="Times New Roman" w:hAnsi="Times New Roman" w:cs="Times New Roman"/>
                <w:color w:val="000000"/>
                <w:sz w:val="24"/>
                <w:szCs w:val="24"/>
                <w:lang w:eastAsia="ru-RU"/>
              </w:rPr>
            </w:pPr>
            <w:r w:rsidRPr="00BD0AEA">
              <w:rPr>
                <w:rFonts w:ascii="Times New Roman" w:eastAsia="Times New Roman" w:hAnsi="Times New Roman" w:cs="Times New Roman"/>
                <w:color w:val="000000"/>
                <w:sz w:val="24"/>
                <w:szCs w:val="24"/>
                <w:lang w:eastAsia="ru-RU"/>
              </w:rPr>
              <w:t>результата предоставления муниципальной услуги в личный кабинет на ЕПГУ</w:t>
            </w:r>
          </w:p>
        </w:tc>
        <w:tc>
          <w:tcPr>
            <w:tcW w:w="1526" w:type="dxa"/>
            <w:tcBorders>
              <w:top w:val="single" w:sz="4" w:space="0" w:color="auto"/>
              <w:left w:val="single" w:sz="4" w:space="0" w:color="auto"/>
              <w:bottom w:val="single" w:sz="4" w:space="0" w:color="auto"/>
              <w:right w:val="nil"/>
            </w:tcBorders>
            <w:shd w:val="clear" w:color="auto" w:fill="FFFFFF"/>
            <w:vAlign w:val="bottom"/>
          </w:tcPr>
          <w:p w14:paraId="7A0E770D" w14:textId="77777777" w:rsidR="00BD0AEA" w:rsidRPr="00BD0AEA" w:rsidRDefault="00BD0AEA" w:rsidP="00BD0AEA">
            <w:pPr>
              <w:tabs>
                <w:tab w:val="left" w:pos="1848"/>
              </w:tabs>
              <w:spacing w:after="0" w:line="240" w:lineRule="auto"/>
              <w:rPr>
                <w:rFonts w:ascii="Times New Roman" w:eastAsia="Times New Roman" w:hAnsi="Times New Roman" w:cs="Times New Roman"/>
                <w:color w:val="000000"/>
                <w:sz w:val="24"/>
                <w:szCs w:val="24"/>
                <w:lang w:eastAsia="ru-RU"/>
              </w:rPr>
            </w:pPr>
            <w:r w:rsidRPr="00BD0AEA">
              <w:rPr>
                <w:rFonts w:ascii="Times New Roman" w:eastAsia="Times New Roman" w:hAnsi="Times New Roman" w:cs="Times New Roman"/>
                <w:color w:val="000000"/>
                <w:sz w:val="24"/>
                <w:szCs w:val="24"/>
                <w:lang w:eastAsia="ru-RU"/>
              </w:rPr>
              <w:t>В</w:t>
            </w:r>
            <w:r w:rsidRPr="00BD0AEA">
              <w:rPr>
                <w:rFonts w:ascii="Times New Roman" w:eastAsia="Times New Roman" w:hAnsi="Times New Roman" w:cs="Times New Roman"/>
                <w:color w:val="000000"/>
                <w:sz w:val="24"/>
                <w:szCs w:val="24"/>
                <w:lang w:eastAsia="ru-RU"/>
              </w:rPr>
              <w:tab/>
              <w:t>день</w:t>
            </w:r>
          </w:p>
          <w:p w14:paraId="17FA1D38" w14:textId="77777777" w:rsidR="00BD0AEA" w:rsidRPr="00BD0AEA" w:rsidRDefault="00BD0AEA" w:rsidP="00BD0AEA">
            <w:pPr>
              <w:tabs>
                <w:tab w:val="left" w:pos="1848"/>
              </w:tabs>
              <w:spacing w:after="0" w:line="240" w:lineRule="auto"/>
              <w:rPr>
                <w:rFonts w:ascii="Times New Roman" w:eastAsia="Times New Roman" w:hAnsi="Times New Roman" w:cs="Times New Roman"/>
                <w:color w:val="000000"/>
                <w:sz w:val="24"/>
                <w:szCs w:val="24"/>
                <w:lang w:eastAsia="ru-RU"/>
              </w:rPr>
            </w:pPr>
            <w:r w:rsidRPr="00BD0AEA">
              <w:rPr>
                <w:rFonts w:ascii="Times New Roman" w:eastAsia="Times New Roman" w:hAnsi="Times New Roman" w:cs="Times New Roman"/>
                <w:color w:val="000000"/>
                <w:sz w:val="24"/>
                <w:szCs w:val="24"/>
                <w:lang w:eastAsia="ru-RU"/>
              </w:rPr>
              <w:t xml:space="preserve">регистрации результата предоставлен </w:t>
            </w:r>
            <w:proofErr w:type="spellStart"/>
            <w:r w:rsidRPr="00BD0AEA">
              <w:rPr>
                <w:rFonts w:ascii="Times New Roman" w:eastAsia="Times New Roman" w:hAnsi="Times New Roman" w:cs="Times New Roman"/>
                <w:color w:val="000000"/>
                <w:sz w:val="24"/>
                <w:szCs w:val="24"/>
                <w:lang w:eastAsia="ru-RU"/>
              </w:rPr>
              <w:t>ия</w:t>
            </w:r>
            <w:proofErr w:type="spellEnd"/>
            <w:r w:rsidRPr="00BD0AEA">
              <w:rPr>
                <w:rFonts w:ascii="Times New Roman" w:eastAsia="Times New Roman" w:hAnsi="Times New Roman" w:cs="Times New Roman"/>
                <w:color w:val="000000"/>
                <w:sz w:val="24"/>
                <w:szCs w:val="24"/>
                <w:lang w:eastAsia="ru-RU"/>
              </w:rPr>
              <w:t xml:space="preserve"> </w:t>
            </w:r>
            <w:proofErr w:type="spellStart"/>
            <w:proofErr w:type="gramStart"/>
            <w:r w:rsidRPr="00BD0AEA">
              <w:rPr>
                <w:rFonts w:ascii="Times New Roman" w:eastAsia="Times New Roman" w:hAnsi="Times New Roman" w:cs="Times New Roman"/>
                <w:color w:val="000000"/>
                <w:sz w:val="24"/>
                <w:szCs w:val="24"/>
                <w:lang w:eastAsia="ru-RU"/>
              </w:rPr>
              <w:t>муниципаль</w:t>
            </w:r>
            <w:proofErr w:type="spellEnd"/>
            <w:r w:rsidRPr="00BD0AEA">
              <w:rPr>
                <w:rFonts w:ascii="Times New Roman" w:eastAsia="Times New Roman" w:hAnsi="Times New Roman" w:cs="Times New Roman"/>
                <w:color w:val="000000"/>
                <w:sz w:val="24"/>
                <w:szCs w:val="24"/>
                <w:lang w:eastAsia="ru-RU"/>
              </w:rPr>
              <w:t xml:space="preserve"> ной</w:t>
            </w:r>
            <w:proofErr w:type="gramEnd"/>
            <w:r w:rsidRPr="00BD0AEA">
              <w:rPr>
                <w:rFonts w:ascii="Times New Roman" w:eastAsia="Times New Roman" w:hAnsi="Times New Roman" w:cs="Times New Roman"/>
                <w:color w:val="000000"/>
                <w:sz w:val="24"/>
                <w:szCs w:val="24"/>
                <w:lang w:eastAsia="ru-RU"/>
              </w:rPr>
              <w:t xml:space="preserve"> услуги</w:t>
            </w:r>
          </w:p>
        </w:tc>
        <w:tc>
          <w:tcPr>
            <w:tcW w:w="1944" w:type="dxa"/>
            <w:gridSpan w:val="3"/>
            <w:tcBorders>
              <w:top w:val="single" w:sz="4" w:space="0" w:color="auto"/>
              <w:left w:val="single" w:sz="4" w:space="0" w:color="auto"/>
              <w:bottom w:val="single" w:sz="4" w:space="0" w:color="auto"/>
              <w:right w:val="nil"/>
            </w:tcBorders>
            <w:shd w:val="clear" w:color="auto" w:fill="FFFFFF"/>
          </w:tcPr>
          <w:p w14:paraId="713FAB9B" w14:textId="77777777" w:rsidR="00BD0AEA" w:rsidRPr="00BD0AEA" w:rsidRDefault="00BD0AEA" w:rsidP="00BD0AEA">
            <w:pPr>
              <w:spacing w:after="0" w:line="240" w:lineRule="auto"/>
              <w:rPr>
                <w:rFonts w:ascii="Times New Roman" w:eastAsia="Times New Roman" w:hAnsi="Times New Roman" w:cs="Times New Roman"/>
                <w:color w:val="000000"/>
                <w:sz w:val="24"/>
                <w:szCs w:val="24"/>
                <w:lang w:eastAsia="ru-RU"/>
              </w:rPr>
            </w:pPr>
            <w:r w:rsidRPr="00BD0AEA">
              <w:rPr>
                <w:rFonts w:ascii="Times New Roman" w:eastAsia="Times New Roman" w:hAnsi="Times New Roman" w:cs="Times New Roman"/>
                <w:color w:val="000000"/>
                <w:sz w:val="24"/>
                <w:szCs w:val="24"/>
                <w:lang w:eastAsia="ru-RU"/>
              </w:rPr>
              <w:t>должностное лицо Уполномоченного органа,</w:t>
            </w:r>
          </w:p>
          <w:p w14:paraId="32A75757" w14:textId="77777777" w:rsidR="00BD0AEA" w:rsidRPr="00BD0AEA" w:rsidRDefault="00BD0AEA" w:rsidP="00BD0AEA">
            <w:pPr>
              <w:spacing w:after="0" w:line="240" w:lineRule="auto"/>
              <w:rPr>
                <w:rFonts w:ascii="Times New Roman" w:eastAsia="Times New Roman" w:hAnsi="Times New Roman" w:cs="Times New Roman"/>
                <w:color w:val="000000"/>
                <w:sz w:val="24"/>
                <w:szCs w:val="24"/>
                <w:lang w:eastAsia="ru-RU"/>
              </w:rPr>
            </w:pPr>
            <w:r w:rsidRPr="00BD0AEA">
              <w:rPr>
                <w:rFonts w:ascii="Times New Roman" w:eastAsia="Times New Roman" w:hAnsi="Times New Roman" w:cs="Times New Roman"/>
                <w:color w:val="000000"/>
                <w:sz w:val="24"/>
                <w:szCs w:val="24"/>
                <w:lang w:eastAsia="ru-RU"/>
              </w:rPr>
              <w:t>ответственное за</w:t>
            </w:r>
          </w:p>
          <w:p w14:paraId="58CE6C29" w14:textId="77777777" w:rsidR="00BD0AEA" w:rsidRPr="00BD0AEA" w:rsidRDefault="00BD0AEA" w:rsidP="00BD0AEA">
            <w:pPr>
              <w:spacing w:after="0" w:line="240" w:lineRule="auto"/>
              <w:rPr>
                <w:rFonts w:ascii="Times New Roman" w:eastAsia="Times New Roman" w:hAnsi="Times New Roman" w:cs="Times New Roman"/>
                <w:color w:val="000000"/>
                <w:sz w:val="24"/>
                <w:szCs w:val="24"/>
                <w:lang w:eastAsia="ru-RU"/>
              </w:rPr>
            </w:pPr>
            <w:r w:rsidRPr="00BD0AEA">
              <w:rPr>
                <w:rFonts w:ascii="Times New Roman" w:eastAsia="Times New Roman" w:hAnsi="Times New Roman" w:cs="Times New Roman"/>
                <w:color w:val="000000"/>
                <w:sz w:val="24"/>
                <w:szCs w:val="24"/>
                <w:lang w:eastAsia="ru-RU"/>
              </w:rPr>
              <w:t>предоставление</w:t>
            </w:r>
          </w:p>
          <w:p w14:paraId="02184CA5" w14:textId="77777777" w:rsidR="00BD0AEA" w:rsidRPr="00BD0AEA" w:rsidRDefault="00BD0AEA" w:rsidP="00BD0AEA">
            <w:pPr>
              <w:spacing w:after="0" w:line="240" w:lineRule="auto"/>
              <w:rPr>
                <w:rFonts w:ascii="Times New Roman" w:eastAsia="Times New Roman" w:hAnsi="Times New Roman" w:cs="Times New Roman"/>
                <w:color w:val="000000"/>
                <w:sz w:val="24"/>
                <w:szCs w:val="24"/>
                <w:lang w:eastAsia="ru-RU"/>
              </w:rPr>
            </w:pPr>
            <w:r w:rsidRPr="00BD0AEA">
              <w:rPr>
                <w:rFonts w:ascii="Times New Roman" w:eastAsia="Times New Roman" w:hAnsi="Times New Roman" w:cs="Times New Roman"/>
                <w:color w:val="000000"/>
                <w:sz w:val="24"/>
                <w:szCs w:val="24"/>
                <w:lang w:eastAsia="ru-RU"/>
              </w:rPr>
              <w:t>муниципальной услуги</w:t>
            </w:r>
          </w:p>
        </w:tc>
        <w:tc>
          <w:tcPr>
            <w:tcW w:w="1858" w:type="dxa"/>
            <w:gridSpan w:val="3"/>
            <w:tcBorders>
              <w:top w:val="single" w:sz="4" w:space="0" w:color="auto"/>
              <w:left w:val="single" w:sz="4" w:space="0" w:color="auto"/>
              <w:bottom w:val="single" w:sz="4" w:space="0" w:color="auto"/>
              <w:right w:val="nil"/>
            </w:tcBorders>
            <w:shd w:val="clear" w:color="auto" w:fill="FFFFFF"/>
          </w:tcPr>
          <w:p w14:paraId="7941110F" w14:textId="77777777" w:rsidR="00BD0AEA" w:rsidRPr="00BD0AEA" w:rsidRDefault="00BD0AEA" w:rsidP="00BD0AEA">
            <w:pPr>
              <w:spacing w:after="0" w:line="240" w:lineRule="auto"/>
              <w:rPr>
                <w:rFonts w:ascii="Times New Roman" w:eastAsia="Times New Roman" w:hAnsi="Times New Roman" w:cs="Times New Roman"/>
                <w:color w:val="000000"/>
                <w:sz w:val="24"/>
                <w:szCs w:val="24"/>
                <w:lang w:eastAsia="ru-RU"/>
              </w:rPr>
            </w:pPr>
            <w:r w:rsidRPr="00BD0AEA">
              <w:rPr>
                <w:rFonts w:ascii="Times New Roman" w:eastAsia="Times New Roman" w:hAnsi="Times New Roman" w:cs="Times New Roman"/>
                <w:color w:val="000000"/>
                <w:sz w:val="24"/>
                <w:szCs w:val="24"/>
                <w:lang w:eastAsia="ru-RU"/>
              </w:rPr>
              <w:t>ГИС</w:t>
            </w:r>
          </w:p>
        </w:tc>
        <w:tc>
          <w:tcPr>
            <w:tcW w:w="1618" w:type="dxa"/>
            <w:tcBorders>
              <w:top w:val="single" w:sz="4" w:space="0" w:color="auto"/>
              <w:left w:val="single" w:sz="4" w:space="0" w:color="auto"/>
              <w:bottom w:val="single" w:sz="4" w:space="0" w:color="auto"/>
              <w:right w:val="nil"/>
            </w:tcBorders>
            <w:shd w:val="clear" w:color="auto" w:fill="FFFFFF"/>
          </w:tcPr>
          <w:p w14:paraId="5038525A" w14:textId="77777777" w:rsidR="00BD0AEA" w:rsidRPr="00BD0AEA" w:rsidRDefault="00BD0AEA" w:rsidP="00BD0AEA">
            <w:pPr>
              <w:spacing w:after="0" w:line="240" w:lineRule="auto"/>
              <w:rPr>
                <w:rFonts w:ascii="Times New Roman" w:eastAsia="Times New Roman" w:hAnsi="Times New Roman" w:cs="Times New Roman"/>
                <w:color w:val="000000"/>
                <w:sz w:val="24"/>
                <w:szCs w:val="24"/>
                <w:lang w:eastAsia="ru-RU"/>
              </w:rPr>
            </w:pPr>
          </w:p>
        </w:tc>
        <w:tc>
          <w:tcPr>
            <w:tcW w:w="2323" w:type="dxa"/>
            <w:tcBorders>
              <w:top w:val="single" w:sz="4" w:space="0" w:color="auto"/>
              <w:left w:val="single" w:sz="4" w:space="0" w:color="auto"/>
              <w:bottom w:val="single" w:sz="4" w:space="0" w:color="auto"/>
              <w:right w:val="single" w:sz="4" w:space="0" w:color="auto"/>
            </w:tcBorders>
            <w:shd w:val="clear" w:color="auto" w:fill="FFFFFF"/>
          </w:tcPr>
          <w:p w14:paraId="1BBC38D0" w14:textId="77777777" w:rsidR="00BD0AEA" w:rsidRPr="00BD0AEA" w:rsidRDefault="00BD0AEA" w:rsidP="00BD0AEA">
            <w:pPr>
              <w:spacing w:after="0" w:line="240" w:lineRule="auto"/>
              <w:rPr>
                <w:rFonts w:ascii="Times New Roman" w:eastAsia="Times New Roman" w:hAnsi="Times New Roman" w:cs="Times New Roman"/>
                <w:color w:val="000000"/>
                <w:sz w:val="24"/>
                <w:szCs w:val="24"/>
                <w:lang w:eastAsia="ru-RU"/>
              </w:rPr>
            </w:pPr>
            <w:r w:rsidRPr="00BD0AEA">
              <w:rPr>
                <w:rFonts w:ascii="Times New Roman" w:eastAsia="Times New Roman" w:hAnsi="Times New Roman" w:cs="Times New Roman"/>
                <w:color w:val="000000"/>
                <w:sz w:val="24"/>
                <w:szCs w:val="24"/>
                <w:lang w:eastAsia="ru-RU"/>
              </w:rPr>
              <w:t>Результат муниципальной услуги, направленный заявителю на личный кабинет на ЕПГУ</w:t>
            </w:r>
          </w:p>
        </w:tc>
      </w:tr>
      <w:tr w:rsidR="00BD0AEA" w:rsidRPr="00BD0AEA" w14:paraId="43C567F9" w14:textId="77777777" w:rsidTr="00BD0AEA">
        <w:tblPrEx>
          <w:tblCellMar>
            <w:top w:w="0" w:type="dxa"/>
            <w:left w:w="0" w:type="dxa"/>
            <w:bottom w:w="0" w:type="dxa"/>
            <w:right w:w="0" w:type="dxa"/>
          </w:tblCellMar>
        </w:tblPrEx>
        <w:trPr>
          <w:gridAfter w:val="1"/>
          <w:wAfter w:w="33" w:type="dxa"/>
          <w:trHeight w:val="278"/>
        </w:trPr>
        <w:tc>
          <w:tcPr>
            <w:tcW w:w="14304" w:type="dxa"/>
            <w:gridSpan w:val="11"/>
            <w:tcBorders>
              <w:top w:val="single" w:sz="4" w:space="0" w:color="auto"/>
              <w:left w:val="single" w:sz="4" w:space="0" w:color="auto"/>
              <w:bottom w:val="nil"/>
              <w:right w:val="single" w:sz="4" w:space="0" w:color="auto"/>
            </w:tcBorders>
            <w:shd w:val="clear" w:color="auto" w:fill="FFFFFF"/>
            <w:vAlign w:val="bottom"/>
          </w:tcPr>
          <w:p w14:paraId="04E44205" w14:textId="77777777" w:rsidR="00BD0AEA" w:rsidRPr="00BD0AEA" w:rsidRDefault="00BD0AEA" w:rsidP="00BD0AEA">
            <w:pPr>
              <w:spacing w:after="0" w:line="240" w:lineRule="auto"/>
              <w:rPr>
                <w:rFonts w:ascii="Courier New" w:eastAsia="Times New Roman" w:hAnsi="Courier New" w:cs="Courier New"/>
                <w:sz w:val="24"/>
                <w:szCs w:val="24"/>
                <w:lang w:eastAsia="ru-RU"/>
              </w:rPr>
            </w:pPr>
            <w:r w:rsidRPr="00BD0AEA">
              <w:rPr>
                <w:rFonts w:ascii="Times New Roman" w:eastAsia="Times New Roman" w:hAnsi="Times New Roman" w:cs="Times New Roman"/>
                <w:color w:val="000000"/>
                <w:sz w:val="24"/>
                <w:szCs w:val="24"/>
                <w:lang w:eastAsia="ru-RU"/>
              </w:rPr>
              <w:t>6. Внесение результата муниципальной услуги в реестр решений</w:t>
            </w:r>
          </w:p>
        </w:tc>
      </w:tr>
      <w:tr w:rsidR="00BD0AEA" w:rsidRPr="00BD0AEA" w14:paraId="5630EB75" w14:textId="77777777" w:rsidTr="00BD0AEA">
        <w:tblPrEx>
          <w:tblCellMar>
            <w:top w:w="0" w:type="dxa"/>
            <w:left w:w="0" w:type="dxa"/>
            <w:bottom w:w="0" w:type="dxa"/>
            <w:right w:w="0" w:type="dxa"/>
          </w:tblCellMar>
        </w:tblPrEx>
        <w:trPr>
          <w:gridAfter w:val="1"/>
          <w:wAfter w:w="33" w:type="dxa"/>
          <w:trHeight w:val="3326"/>
        </w:trPr>
        <w:tc>
          <w:tcPr>
            <w:tcW w:w="2069" w:type="dxa"/>
            <w:tcBorders>
              <w:top w:val="single" w:sz="4" w:space="0" w:color="auto"/>
              <w:left w:val="single" w:sz="4" w:space="0" w:color="auto"/>
              <w:bottom w:val="single" w:sz="4" w:space="0" w:color="auto"/>
              <w:right w:val="nil"/>
            </w:tcBorders>
            <w:shd w:val="clear" w:color="auto" w:fill="FFFFFF"/>
          </w:tcPr>
          <w:p w14:paraId="0732911B" w14:textId="77777777" w:rsidR="00BD0AEA" w:rsidRPr="00BD0AEA" w:rsidRDefault="00BD0AEA" w:rsidP="00BD0AEA">
            <w:pPr>
              <w:spacing w:after="0" w:line="240" w:lineRule="auto"/>
              <w:rPr>
                <w:rFonts w:ascii="Courier New" w:eastAsia="Times New Roman" w:hAnsi="Courier New" w:cs="Courier New"/>
                <w:sz w:val="24"/>
                <w:szCs w:val="24"/>
                <w:lang w:eastAsia="ru-RU"/>
              </w:rPr>
            </w:pPr>
            <w:r w:rsidRPr="00BD0AEA">
              <w:rPr>
                <w:rFonts w:ascii="Times New Roman" w:eastAsia="Times New Roman" w:hAnsi="Times New Roman" w:cs="Times New Roman"/>
                <w:color w:val="000000"/>
                <w:sz w:val="24"/>
                <w:szCs w:val="24"/>
                <w:lang w:eastAsia="ru-RU"/>
              </w:rPr>
              <w:t xml:space="preserve">Формирование и регистрация результата муниципальной услуги, указанного в пунктах 2.6, 2.7 </w:t>
            </w:r>
            <w:proofErr w:type="spellStart"/>
            <w:r w:rsidRPr="00BD0AEA">
              <w:rPr>
                <w:rFonts w:ascii="Times New Roman" w:eastAsia="Times New Roman" w:hAnsi="Times New Roman" w:cs="Times New Roman"/>
                <w:color w:val="000000"/>
                <w:sz w:val="24"/>
                <w:szCs w:val="24"/>
                <w:lang w:eastAsia="ru-RU"/>
              </w:rPr>
              <w:t>Административног</w:t>
            </w:r>
            <w:proofErr w:type="spellEnd"/>
            <w:r w:rsidRPr="00BD0AEA">
              <w:rPr>
                <w:rFonts w:ascii="Times New Roman" w:eastAsia="Times New Roman" w:hAnsi="Times New Roman" w:cs="Times New Roman"/>
                <w:color w:val="000000"/>
                <w:sz w:val="24"/>
                <w:szCs w:val="24"/>
                <w:lang w:eastAsia="ru-RU"/>
              </w:rPr>
              <w:t xml:space="preserve"> </w:t>
            </w:r>
            <w:proofErr w:type="gramStart"/>
            <w:r w:rsidRPr="00BD0AEA">
              <w:rPr>
                <w:rFonts w:ascii="Times New Roman" w:eastAsia="Times New Roman" w:hAnsi="Times New Roman" w:cs="Times New Roman"/>
                <w:color w:val="000000"/>
                <w:sz w:val="24"/>
                <w:szCs w:val="24"/>
                <w:lang w:eastAsia="ru-RU"/>
              </w:rPr>
              <w:t>о регламента</w:t>
            </w:r>
            <w:proofErr w:type="gramEnd"/>
            <w:r w:rsidRPr="00BD0AEA">
              <w:rPr>
                <w:rFonts w:ascii="Times New Roman" w:eastAsia="Times New Roman" w:hAnsi="Times New Roman" w:cs="Times New Roman"/>
                <w:color w:val="000000"/>
                <w:sz w:val="24"/>
                <w:szCs w:val="24"/>
                <w:lang w:eastAsia="ru-RU"/>
              </w:rPr>
              <w:t>, в форме электронного документа в ГИС</w:t>
            </w:r>
          </w:p>
        </w:tc>
        <w:tc>
          <w:tcPr>
            <w:tcW w:w="2962" w:type="dxa"/>
            <w:tcBorders>
              <w:top w:val="single" w:sz="4" w:space="0" w:color="auto"/>
              <w:left w:val="single" w:sz="4" w:space="0" w:color="auto"/>
              <w:bottom w:val="single" w:sz="4" w:space="0" w:color="auto"/>
              <w:right w:val="nil"/>
            </w:tcBorders>
            <w:shd w:val="clear" w:color="auto" w:fill="FFFFFF"/>
          </w:tcPr>
          <w:p w14:paraId="39F55D86" w14:textId="77777777" w:rsidR="00BD0AEA" w:rsidRPr="00BD0AEA" w:rsidRDefault="00BD0AEA" w:rsidP="00BD0AEA">
            <w:pPr>
              <w:tabs>
                <w:tab w:val="left" w:pos="2198"/>
              </w:tabs>
              <w:spacing w:after="0" w:line="240" w:lineRule="auto"/>
              <w:rPr>
                <w:rFonts w:ascii="Courier New" w:eastAsia="Times New Roman" w:hAnsi="Courier New" w:cs="Courier New"/>
                <w:sz w:val="24"/>
                <w:szCs w:val="24"/>
                <w:lang w:eastAsia="ru-RU"/>
              </w:rPr>
            </w:pPr>
            <w:r w:rsidRPr="00BD0AEA">
              <w:rPr>
                <w:rFonts w:ascii="Times New Roman" w:eastAsia="Times New Roman" w:hAnsi="Times New Roman" w:cs="Times New Roman"/>
                <w:color w:val="000000"/>
                <w:sz w:val="24"/>
                <w:szCs w:val="24"/>
                <w:lang w:eastAsia="ru-RU"/>
              </w:rPr>
              <w:t>Внесение сведений о результате предоставления муниципальной</w:t>
            </w:r>
            <w:r w:rsidRPr="00BD0AEA">
              <w:rPr>
                <w:rFonts w:ascii="Times New Roman" w:eastAsia="Times New Roman" w:hAnsi="Times New Roman" w:cs="Times New Roman"/>
                <w:color w:val="000000"/>
                <w:sz w:val="24"/>
                <w:szCs w:val="24"/>
                <w:lang w:eastAsia="ru-RU"/>
              </w:rPr>
              <w:tab/>
              <w:t>услуги,</w:t>
            </w:r>
          </w:p>
          <w:p w14:paraId="1511B7AC" w14:textId="77777777" w:rsidR="00BD0AEA" w:rsidRPr="00BD0AEA" w:rsidRDefault="00BD0AEA" w:rsidP="00BD0AEA">
            <w:pPr>
              <w:spacing w:after="0" w:line="240" w:lineRule="auto"/>
              <w:rPr>
                <w:rFonts w:ascii="Courier New" w:eastAsia="Times New Roman" w:hAnsi="Courier New" w:cs="Courier New"/>
                <w:sz w:val="24"/>
                <w:szCs w:val="24"/>
                <w:lang w:eastAsia="ru-RU"/>
              </w:rPr>
            </w:pPr>
            <w:r w:rsidRPr="00BD0AEA">
              <w:rPr>
                <w:rFonts w:ascii="Times New Roman" w:eastAsia="Times New Roman" w:hAnsi="Times New Roman" w:cs="Times New Roman"/>
                <w:color w:val="000000"/>
                <w:sz w:val="24"/>
                <w:szCs w:val="24"/>
                <w:lang w:eastAsia="ru-RU"/>
              </w:rPr>
              <w:t>указанном в пунктах 2.6, 2.7 Административного регламента, в реестр решений</w:t>
            </w:r>
          </w:p>
        </w:tc>
        <w:tc>
          <w:tcPr>
            <w:tcW w:w="1536" w:type="dxa"/>
            <w:gridSpan w:val="2"/>
            <w:tcBorders>
              <w:top w:val="single" w:sz="4" w:space="0" w:color="auto"/>
              <w:left w:val="single" w:sz="4" w:space="0" w:color="auto"/>
              <w:bottom w:val="single" w:sz="4" w:space="0" w:color="auto"/>
              <w:right w:val="nil"/>
            </w:tcBorders>
            <w:shd w:val="clear" w:color="auto" w:fill="FFFFFF"/>
          </w:tcPr>
          <w:p w14:paraId="63BFFABA" w14:textId="77777777" w:rsidR="00BD0AEA" w:rsidRPr="00BD0AEA" w:rsidRDefault="00BD0AEA" w:rsidP="00BD0AEA">
            <w:pPr>
              <w:tabs>
                <w:tab w:val="left" w:pos="658"/>
              </w:tabs>
              <w:spacing w:after="0" w:line="240" w:lineRule="auto"/>
              <w:rPr>
                <w:rFonts w:ascii="Courier New" w:eastAsia="Times New Roman" w:hAnsi="Courier New" w:cs="Courier New"/>
                <w:sz w:val="24"/>
                <w:szCs w:val="24"/>
                <w:lang w:eastAsia="ru-RU"/>
              </w:rPr>
            </w:pPr>
            <w:r w:rsidRPr="00BD0AEA">
              <w:rPr>
                <w:rFonts w:ascii="Times New Roman" w:eastAsia="Times New Roman" w:hAnsi="Times New Roman" w:cs="Times New Roman"/>
                <w:color w:val="000000"/>
                <w:sz w:val="24"/>
                <w:szCs w:val="24"/>
                <w:lang w:eastAsia="ru-RU"/>
              </w:rPr>
              <w:t>1</w:t>
            </w:r>
            <w:r w:rsidRPr="00BD0AEA">
              <w:rPr>
                <w:rFonts w:ascii="Times New Roman" w:eastAsia="Times New Roman" w:hAnsi="Times New Roman" w:cs="Times New Roman"/>
                <w:color w:val="000000"/>
                <w:sz w:val="24"/>
                <w:szCs w:val="24"/>
                <w:lang w:eastAsia="ru-RU"/>
              </w:rPr>
              <w:tab/>
              <w:t>рабочий</w:t>
            </w:r>
          </w:p>
          <w:p w14:paraId="5702A914" w14:textId="77777777" w:rsidR="00BD0AEA" w:rsidRPr="00BD0AEA" w:rsidRDefault="00BD0AEA" w:rsidP="00BD0AEA">
            <w:pPr>
              <w:spacing w:after="0" w:line="240" w:lineRule="auto"/>
              <w:rPr>
                <w:rFonts w:ascii="Courier New" w:eastAsia="Times New Roman" w:hAnsi="Courier New" w:cs="Courier New"/>
                <w:sz w:val="24"/>
                <w:szCs w:val="24"/>
                <w:lang w:eastAsia="ru-RU"/>
              </w:rPr>
            </w:pPr>
            <w:r w:rsidRPr="00BD0AEA">
              <w:rPr>
                <w:rFonts w:ascii="Times New Roman" w:eastAsia="Times New Roman" w:hAnsi="Times New Roman" w:cs="Times New Roman"/>
                <w:color w:val="000000"/>
                <w:sz w:val="24"/>
                <w:szCs w:val="24"/>
                <w:lang w:eastAsia="ru-RU"/>
              </w:rPr>
              <w:t>день</w:t>
            </w:r>
          </w:p>
        </w:tc>
        <w:tc>
          <w:tcPr>
            <w:tcW w:w="1934" w:type="dxa"/>
            <w:gridSpan w:val="2"/>
            <w:tcBorders>
              <w:top w:val="single" w:sz="4" w:space="0" w:color="auto"/>
              <w:left w:val="single" w:sz="4" w:space="0" w:color="auto"/>
              <w:bottom w:val="single" w:sz="4" w:space="0" w:color="auto"/>
              <w:right w:val="nil"/>
            </w:tcBorders>
            <w:shd w:val="clear" w:color="auto" w:fill="FFFFFF"/>
          </w:tcPr>
          <w:p w14:paraId="1C1D599B" w14:textId="77777777" w:rsidR="00BD0AEA" w:rsidRPr="00BD0AEA" w:rsidRDefault="00BD0AEA" w:rsidP="00BD0AEA">
            <w:pPr>
              <w:tabs>
                <w:tab w:val="left" w:pos="1195"/>
              </w:tabs>
              <w:spacing w:after="0" w:line="240" w:lineRule="auto"/>
              <w:rPr>
                <w:rFonts w:ascii="Courier New" w:eastAsia="Times New Roman" w:hAnsi="Courier New" w:cs="Courier New"/>
                <w:sz w:val="24"/>
                <w:szCs w:val="24"/>
                <w:lang w:eastAsia="ru-RU"/>
              </w:rPr>
            </w:pPr>
            <w:r w:rsidRPr="00BD0AEA">
              <w:rPr>
                <w:rFonts w:ascii="Times New Roman" w:eastAsia="Times New Roman" w:hAnsi="Times New Roman" w:cs="Times New Roman"/>
                <w:color w:val="000000"/>
                <w:sz w:val="24"/>
                <w:szCs w:val="24"/>
                <w:lang w:eastAsia="ru-RU"/>
              </w:rPr>
              <w:t xml:space="preserve">должностное лицо </w:t>
            </w:r>
            <w:proofErr w:type="spellStart"/>
            <w:r w:rsidRPr="00BD0AEA">
              <w:rPr>
                <w:rFonts w:ascii="Times New Roman" w:eastAsia="Times New Roman" w:hAnsi="Times New Roman" w:cs="Times New Roman"/>
                <w:color w:val="000000"/>
                <w:sz w:val="24"/>
                <w:szCs w:val="24"/>
                <w:lang w:eastAsia="ru-RU"/>
              </w:rPr>
              <w:t>Уполномоченног</w:t>
            </w:r>
            <w:proofErr w:type="spellEnd"/>
            <w:r w:rsidRPr="00BD0AEA">
              <w:rPr>
                <w:rFonts w:ascii="Times New Roman" w:eastAsia="Times New Roman" w:hAnsi="Times New Roman" w:cs="Times New Roman"/>
                <w:color w:val="000000"/>
                <w:sz w:val="24"/>
                <w:szCs w:val="24"/>
                <w:lang w:eastAsia="ru-RU"/>
              </w:rPr>
              <w:t xml:space="preserve"> </w:t>
            </w:r>
            <w:proofErr w:type="gramStart"/>
            <w:r w:rsidRPr="00BD0AEA">
              <w:rPr>
                <w:rFonts w:ascii="Times New Roman" w:eastAsia="Times New Roman" w:hAnsi="Times New Roman" w:cs="Times New Roman"/>
                <w:color w:val="000000"/>
                <w:sz w:val="24"/>
                <w:szCs w:val="24"/>
                <w:lang w:eastAsia="ru-RU"/>
              </w:rPr>
              <w:t>о</w:t>
            </w:r>
            <w:r w:rsidRPr="00BD0AEA">
              <w:rPr>
                <w:rFonts w:ascii="Times New Roman" w:eastAsia="Times New Roman" w:hAnsi="Times New Roman" w:cs="Times New Roman"/>
                <w:color w:val="000000"/>
                <w:sz w:val="24"/>
                <w:szCs w:val="24"/>
                <w:lang w:eastAsia="ru-RU"/>
              </w:rPr>
              <w:tab/>
              <w:t>органа</w:t>
            </w:r>
            <w:proofErr w:type="gramEnd"/>
            <w:r w:rsidRPr="00BD0AEA">
              <w:rPr>
                <w:rFonts w:ascii="Times New Roman" w:eastAsia="Times New Roman" w:hAnsi="Times New Roman" w:cs="Times New Roman"/>
                <w:color w:val="000000"/>
                <w:sz w:val="24"/>
                <w:szCs w:val="24"/>
                <w:lang w:eastAsia="ru-RU"/>
              </w:rPr>
              <w:t>,</w:t>
            </w:r>
          </w:p>
          <w:p w14:paraId="2D035405" w14:textId="77777777" w:rsidR="00BD0AEA" w:rsidRPr="00BD0AEA" w:rsidRDefault="00BD0AEA" w:rsidP="00BD0AEA">
            <w:pPr>
              <w:spacing w:after="0" w:line="240" w:lineRule="auto"/>
              <w:rPr>
                <w:rFonts w:ascii="Courier New" w:eastAsia="Times New Roman" w:hAnsi="Courier New" w:cs="Courier New"/>
                <w:sz w:val="24"/>
                <w:szCs w:val="24"/>
                <w:lang w:eastAsia="ru-RU"/>
              </w:rPr>
            </w:pPr>
            <w:r w:rsidRPr="00BD0AEA">
              <w:rPr>
                <w:rFonts w:ascii="Times New Roman" w:eastAsia="Times New Roman" w:hAnsi="Times New Roman" w:cs="Times New Roman"/>
                <w:color w:val="000000"/>
                <w:sz w:val="24"/>
                <w:szCs w:val="24"/>
                <w:lang w:eastAsia="ru-RU"/>
              </w:rPr>
              <w:t>ответственное за предоставление муниципальной услуги</w:t>
            </w:r>
          </w:p>
        </w:tc>
        <w:tc>
          <w:tcPr>
            <w:tcW w:w="1867" w:type="dxa"/>
            <w:gridSpan w:val="3"/>
            <w:tcBorders>
              <w:top w:val="single" w:sz="4" w:space="0" w:color="auto"/>
              <w:left w:val="single" w:sz="4" w:space="0" w:color="auto"/>
              <w:bottom w:val="single" w:sz="4" w:space="0" w:color="auto"/>
              <w:right w:val="nil"/>
            </w:tcBorders>
            <w:shd w:val="clear" w:color="auto" w:fill="FFFFFF"/>
          </w:tcPr>
          <w:p w14:paraId="73BB0CF2" w14:textId="77777777" w:rsidR="00BD0AEA" w:rsidRPr="00BD0AEA" w:rsidRDefault="00BD0AEA" w:rsidP="00BD0AEA">
            <w:pPr>
              <w:spacing w:after="0" w:line="240" w:lineRule="auto"/>
              <w:rPr>
                <w:rFonts w:ascii="Courier New" w:eastAsia="Times New Roman" w:hAnsi="Courier New" w:cs="Courier New"/>
                <w:sz w:val="24"/>
                <w:szCs w:val="24"/>
                <w:lang w:eastAsia="ru-RU"/>
              </w:rPr>
            </w:pPr>
            <w:r w:rsidRPr="00BD0AEA">
              <w:rPr>
                <w:rFonts w:ascii="Times New Roman" w:eastAsia="Times New Roman" w:hAnsi="Times New Roman" w:cs="Times New Roman"/>
                <w:color w:val="000000"/>
                <w:sz w:val="24"/>
                <w:szCs w:val="24"/>
                <w:lang w:eastAsia="ru-RU"/>
              </w:rPr>
              <w:t>ГИС</w:t>
            </w:r>
          </w:p>
        </w:tc>
        <w:tc>
          <w:tcPr>
            <w:tcW w:w="1613" w:type="dxa"/>
            <w:tcBorders>
              <w:top w:val="single" w:sz="4" w:space="0" w:color="auto"/>
              <w:left w:val="single" w:sz="4" w:space="0" w:color="auto"/>
              <w:bottom w:val="single" w:sz="4" w:space="0" w:color="auto"/>
              <w:right w:val="nil"/>
            </w:tcBorders>
            <w:shd w:val="clear" w:color="auto" w:fill="FFFFFF"/>
          </w:tcPr>
          <w:p w14:paraId="69EC848A" w14:textId="77777777" w:rsidR="00BD0AEA" w:rsidRPr="00BD0AEA" w:rsidRDefault="00BD0AEA" w:rsidP="00BD0AEA">
            <w:pPr>
              <w:spacing w:after="0" w:line="240" w:lineRule="auto"/>
              <w:rPr>
                <w:rFonts w:ascii="Courier New" w:eastAsia="Times New Roman" w:hAnsi="Courier New" w:cs="Courier New"/>
                <w:sz w:val="24"/>
                <w:szCs w:val="24"/>
                <w:lang w:eastAsia="ru-RU"/>
              </w:rPr>
            </w:pPr>
            <w:r w:rsidRPr="00BD0AEA">
              <w:rPr>
                <w:rFonts w:ascii="Times New Roman" w:eastAsia="Times New Roman" w:hAnsi="Times New Roman" w:cs="Times New Roman"/>
                <w:color w:val="000000"/>
                <w:sz w:val="24"/>
                <w:szCs w:val="24"/>
                <w:lang w:eastAsia="ru-RU"/>
              </w:rPr>
              <w:t>-</w:t>
            </w:r>
          </w:p>
        </w:tc>
        <w:tc>
          <w:tcPr>
            <w:tcW w:w="2323" w:type="dxa"/>
            <w:tcBorders>
              <w:top w:val="single" w:sz="4" w:space="0" w:color="auto"/>
              <w:left w:val="single" w:sz="4" w:space="0" w:color="auto"/>
              <w:bottom w:val="single" w:sz="4" w:space="0" w:color="auto"/>
              <w:right w:val="single" w:sz="4" w:space="0" w:color="auto"/>
            </w:tcBorders>
            <w:shd w:val="clear" w:color="auto" w:fill="FFFFFF"/>
          </w:tcPr>
          <w:p w14:paraId="31A5A03D" w14:textId="77777777" w:rsidR="00BD0AEA" w:rsidRPr="00BD0AEA" w:rsidRDefault="00BD0AEA" w:rsidP="00BD0AEA">
            <w:pPr>
              <w:tabs>
                <w:tab w:val="left" w:pos="2006"/>
              </w:tabs>
              <w:spacing w:after="0" w:line="240" w:lineRule="auto"/>
              <w:rPr>
                <w:rFonts w:ascii="Courier New" w:eastAsia="Times New Roman" w:hAnsi="Courier New" w:cs="Courier New"/>
                <w:sz w:val="24"/>
                <w:szCs w:val="24"/>
                <w:lang w:eastAsia="ru-RU"/>
              </w:rPr>
            </w:pPr>
            <w:r w:rsidRPr="00BD0AEA">
              <w:rPr>
                <w:rFonts w:ascii="Times New Roman" w:eastAsia="Times New Roman" w:hAnsi="Times New Roman" w:cs="Times New Roman"/>
                <w:color w:val="000000"/>
                <w:sz w:val="24"/>
                <w:szCs w:val="24"/>
                <w:lang w:eastAsia="ru-RU"/>
              </w:rPr>
              <w:t>Результат предоставления муниципальной услуги, указанный в пунктах 2.6,</w:t>
            </w:r>
            <w:r w:rsidRPr="00BD0AEA">
              <w:rPr>
                <w:rFonts w:ascii="Times New Roman" w:eastAsia="Times New Roman" w:hAnsi="Times New Roman" w:cs="Times New Roman"/>
                <w:color w:val="000000"/>
                <w:sz w:val="24"/>
                <w:szCs w:val="24"/>
                <w:lang w:eastAsia="ru-RU"/>
              </w:rPr>
              <w:tab/>
              <w:t>2.7</w:t>
            </w:r>
          </w:p>
          <w:p w14:paraId="3A011289" w14:textId="77777777" w:rsidR="00BD0AEA" w:rsidRPr="00BD0AEA" w:rsidRDefault="00BD0AEA" w:rsidP="00BD0AEA">
            <w:pPr>
              <w:spacing w:after="0" w:line="240" w:lineRule="auto"/>
              <w:rPr>
                <w:rFonts w:ascii="Courier New" w:eastAsia="Times New Roman" w:hAnsi="Courier New" w:cs="Courier New"/>
                <w:sz w:val="24"/>
                <w:szCs w:val="24"/>
                <w:lang w:eastAsia="ru-RU"/>
              </w:rPr>
            </w:pPr>
            <w:r w:rsidRPr="00BD0AEA">
              <w:rPr>
                <w:rFonts w:ascii="Times New Roman" w:eastAsia="Times New Roman" w:hAnsi="Times New Roman" w:cs="Times New Roman"/>
                <w:color w:val="000000"/>
                <w:sz w:val="24"/>
                <w:szCs w:val="24"/>
                <w:lang w:eastAsia="ru-RU"/>
              </w:rPr>
              <w:t>Административного регламента внесен в реестр</w:t>
            </w:r>
          </w:p>
        </w:tc>
      </w:tr>
    </w:tbl>
    <w:p w14:paraId="608CD5C3" w14:textId="15F175C8" w:rsidR="003719A9" w:rsidRPr="003719A9" w:rsidRDefault="003719A9" w:rsidP="003719A9"/>
    <w:p w14:paraId="6B402842" w14:textId="17556B6F" w:rsidR="003719A9" w:rsidRPr="003719A9" w:rsidRDefault="003719A9" w:rsidP="003719A9"/>
    <w:p w14:paraId="430733C0" w14:textId="06592FF5" w:rsidR="003719A9" w:rsidRPr="003719A9" w:rsidRDefault="003719A9" w:rsidP="003719A9"/>
    <w:p w14:paraId="2691905D" w14:textId="395C08C4" w:rsidR="003719A9" w:rsidRPr="003719A9" w:rsidRDefault="003719A9" w:rsidP="003719A9"/>
    <w:p w14:paraId="71E8B472" w14:textId="77777777" w:rsidR="00204460" w:rsidRDefault="00204460" w:rsidP="003719A9">
      <w:pPr>
        <w:sectPr w:rsidR="00204460" w:rsidSect="008C5127">
          <w:pgSz w:w="16840" w:h="11900" w:orient="landscape"/>
          <w:pgMar w:top="993" w:right="567" w:bottom="843" w:left="709" w:header="0" w:footer="3" w:gutter="0"/>
          <w:cols w:space="720"/>
          <w:noEndnote/>
          <w:docGrid w:linePitch="360"/>
        </w:sectPr>
      </w:pPr>
    </w:p>
    <w:p w14:paraId="5B5F7FFB" w14:textId="77777777" w:rsidR="00204460" w:rsidRPr="00204460" w:rsidRDefault="00204460" w:rsidP="00204460">
      <w:pPr>
        <w:jc w:val="right"/>
        <w:rPr>
          <w:rFonts w:ascii="Times New Roman" w:hAnsi="Times New Roman" w:cs="Times New Roman"/>
          <w:b/>
          <w:bCs/>
          <w:sz w:val="24"/>
          <w:szCs w:val="24"/>
        </w:rPr>
      </w:pPr>
      <w:r w:rsidRPr="00204460">
        <w:rPr>
          <w:rFonts w:ascii="Times New Roman" w:hAnsi="Times New Roman" w:cs="Times New Roman"/>
          <w:b/>
          <w:bCs/>
          <w:sz w:val="24"/>
          <w:szCs w:val="24"/>
        </w:rPr>
        <w:lastRenderedPageBreak/>
        <w:t xml:space="preserve">Приложение № 10 к типовому Административному регламенту </w:t>
      </w:r>
    </w:p>
    <w:p w14:paraId="4BB8172D" w14:textId="79876CA2" w:rsidR="00204460" w:rsidRPr="00204460" w:rsidRDefault="00204460" w:rsidP="00204460">
      <w:pPr>
        <w:jc w:val="right"/>
        <w:rPr>
          <w:rFonts w:ascii="Times New Roman" w:hAnsi="Times New Roman" w:cs="Times New Roman"/>
          <w:b/>
          <w:bCs/>
          <w:sz w:val="24"/>
          <w:szCs w:val="24"/>
        </w:rPr>
      </w:pPr>
      <w:r w:rsidRPr="00204460">
        <w:rPr>
          <w:rFonts w:ascii="Times New Roman" w:hAnsi="Times New Roman" w:cs="Times New Roman"/>
          <w:b/>
          <w:bCs/>
          <w:sz w:val="24"/>
          <w:szCs w:val="24"/>
        </w:rPr>
        <w:t>по предоставлению муниципальной услуги</w:t>
      </w:r>
    </w:p>
    <w:p w14:paraId="705E01B8" w14:textId="77777777" w:rsidR="00204460" w:rsidRPr="00204460" w:rsidRDefault="00204460" w:rsidP="00204460">
      <w:pPr>
        <w:jc w:val="center"/>
        <w:rPr>
          <w:rFonts w:ascii="Times New Roman" w:hAnsi="Times New Roman" w:cs="Times New Roman"/>
          <w:b/>
          <w:bCs/>
          <w:sz w:val="24"/>
          <w:szCs w:val="24"/>
        </w:rPr>
      </w:pPr>
      <w:r w:rsidRPr="00204460">
        <w:rPr>
          <w:rFonts w:ascii="Times New Roman" w:hAnsi="Times New Roman" w:cs="Times New Roman"/>
          <w:b/>
          <w:bCs/>
          <w:sz w:val="24"/>
          <w:szCs w:val="24"/>
        </w:rPr>
        <w:t>Форма заявления об исправлении допущенных опечаток и (или) ошибок в выданных в результате предоставления муниципальной  услуги документах</w:t>
      </w:r>
    </w:p>
    <w:p w14:paraId="6174F105" w14:textId="4BBE4A35" w:rsidR="00204460" w:rsidRPr="00204460" w:rsidRDefault="00204460" w:rsidP="00485A19">
      <w:pPr>
        <w:spacing w:after="0"/>
        <w:jc w:val="right"/>
        <w:rPr>
          <w:rFonts w:ascii="Times New Roman" w:hAnsi="Times New Roman" w:cs="Times New Roman"/>
          <w:sz w:val="24"/>
          <w:szCs w:val="24"/>
        </w:rPr>
      </w:pPr>
      <w:r w:rsidRPr="00204460">
        <w:rPr>
          <w:rFonts w:ascii="Times New Roman" w:hAnsi="Times New Roman" w:cs="Times New Roman"/>
          <w:sz w:val="24"/>
          <w:szCs w:val="24"/>
        </w:rPr>
        <w:t>кому:</w:t>
      </w:r>
      <w:r>
        <w:rPr>
          <w:rFonts w:ascii="Times New Roman" w:hAnsi="Times New Roman" w:cs="Times New Roman"/>
          <w:sz w:val="24"/>
          <w:szCs w:val="24"/>
        </w:rPr>
        <w:t>___________________________________________</w:t>
      </w:r>
    </w:p>
    <w:p w14:paraId="361FFCFB" w14:textId="77777777" w:rsidR="00204460" w:rsidRDefault="00204460" w:rsidP="00485A19">
      <w:pPr>
        <w:spacing w:after="0"/>
        <w:jc w:val="right"/>
        <w:rPr>
          <w:rFonts w:ascii="Times New Roman" w:hAnsi="Times New Roman" w:cs="Times New Roman"/>
          <w:sz w:val="24"/>
          <w:szCs w:val="24"/>
        </w:rPr>
      </w:pPr>
      <w:r w:rsidRPr="00204460">
        <w:rPr>
          <w:rFonts w:ascii="Times New Roman" w:hAnsi="Times New Roman" w:cs="Times New Roman"/>
          <w:sz w:val="24"/>
          <w:szCs w:val="24"/>
        </w:rPr>
        <w:t>(</w:t>
      </w:r>
      <w:r w:rsidRPr="00204460">
        <w:rPr>
          <w:rFonts w:ascii="Times New Roman" w:hAnsi="Times New Roman" w:cs="Times New Roman"/>
          <w:i/>
          <w:iCs/>
          <w:sz w:val="24"/>
          <w:szCs w:val="24"/>
        </w:rPr>
        <w:t>наименование уполномоченного органа</w:t>
      </w:r>
      <w:r w:rsidRPr="00204460">
        <w:rPr>
          <w:rFonts w:ascii="Times New Roman" w:hAnsi="Times New Roman" w:cs="Times New Roman"/>
          <w:sz w:val="24"/>
          <w:szCs w:val="24"/>
        </w:rPr>
        <w:t xml:space="preserve">) </w:t>
      </w:r>
    </w:p>
    <w:p w14:paraId="5E4F2C59" w14:textId="7ECCC6D5" w:rsidR="00204460" w:rsidRPr="00204460" w:rsidRDefault="00204460" w:rsidP="00485A19">
      <w:pPr>
        <w:spacing w:after="0"/>
        <w:jc w:val="right"/>
        <w:rPr>
          <w:rFonts w:ascii="Times New Roman" w:hAnsi="Times New Roman" w:cs="Times New Roman"/>
          <w:sz w:val="24"/>
          <w:szCs w:val="24"/>
        </w:rPr>
      </w:pPr>
      <w:r w:rsidRPr="00204460">
        <w:rPr>
          <w:rFonts w:ascii="Times New Roman" w:hAnsi="Times New Roman" w:cs="Times New Roman"/>
          <w:sz w:val="24"/>
          <w:szCs w:val="24"/>
        </w:rPr>
        <w:t>от кого:</w:t>
      </w:r>
      <w:r>
        <w:rPr>
          <w:rFonts w:ascii="Times New Roman" w:hAnsi="Times New Roman" w:cs="Times New Roman"/>
          <w:sz w:val="24"/>
          <w:szCs w:val="24"/>
        </w:rPr>
        <w:t>________________________________________________________________________</w:t>
      </w:r>
    </w:p>
    <w:p w14:paraId="653404C9" w14:textId="17A88477" w:rsidR="00485A19" w:rsidRDefault="00204460" w:rsidP="00485A19">
      <w:pPr>
        <w:spacing w:after="0"/>
        <w:jc w:val="right"/>
        <w:rPr>
          <w:rFonts w:ascii="Times New Roman" w:hAnsi="Times New Roman" w:cs="Times New Roman"/>
          <w:i/>
          <w:iCs/>
          <w:sz w:val="24"/>
          <w:szCs w:val="24"/>
        </w:rPr>
      </w:pPr>
      <w:r w:rsidRPr="00204460">
        <w:rPr>
          <w:rFonts w:ascii="Times New Roman" w:hAnsi="Times New Roman" w:cs="Times New Roman"/>
          <w:i/>
          <w:iCs/>
          <w:sz w:val="24"/>
          <w:szCs w:val="24"/>
        </w:rPr>
        <w:t xml:space="preserve">(полное наименование, ИНН, ОГРН юридического лица, ИП) </w:t>
      </w:r>
    </w:p>
    <w:p w14:paraId="36EE7CDB" w14:textId="595623F1" w:rsidR="00485A19" w:rsidRDefault="00485A19" w:rsidP="00485A19">
      <w:pPr>
        <w:spacing w:after="0"/>
        <w:jc w:val="right"/>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w:t>
      </w:r>
    </w:p>
    <w:p w14:paraId="199AC8EB" w14:textId="77777777" w:rsidR="00485A19" w:rsidRDefault="00204460" w:rsidP="00485A19">
      <w:pPr>
        <w:spacing w:after="0"/>
        <w:jc w:val="right"/>
        <w:rPr>
          <w:rFonts w:ascii="Times New Roman" w:hAnsi="Times New Roman" w:cs="Times New Roman"/>
          <w:i/>
          <w:iCs/>
          <w:sz w:val="24"/>
          <w:szCs w:val="24"/>
        </w:rPr>
      </w:pPr>
      <w:r w:rsidRPr="00204460">
        <w:rPr>
          <w:rFonts w:ascii="Times New Roman" w:hAnsi="Times New Roman" w:cs="Times New Roman"/>
          <w:i/>
          <w:iCs/>
          <w:sz w:val="24"/>
          <w:szCs w:val="24"/>
        </w:rPr>
        <w:t xml:space="preserve">(контактный телефон, электронная почта, почтовый адрес) </w:t>
      </w:r>
    </w:p>
    <w:p w14:paraId="30E7DBD9" w14:textId="40E91913" w:rsidR="00485A19" w:rsidRDefault="00204460" w:rsidP="00485A19">
      <w:pPr>
        <w:pBdr>
          <w:top w:val="single" w:sz="4" w:space="1" w:color="auto"/>
        </w:pBdr>
        <w:spacing w:after="0"/>
        <w:jc w:val="right"/>
        <w:rPr>
          <w:rFonts w:ascii="Times New Roman" w:hAnsi="Times New Roman" w:cs="Times New Roman"/>
          <w:i/>
          <w:iCs/>
          <w:sz w:val="24"/>
          <w:szCs w:val="24"/>
        </w:rPr>
      </w:pPr>
      <w:r w:rsidRPr="00204460">
        <w:rPr>
          <w:rFonts w:ascii="Times New Roman" w:hAnsi="Times New Roman" w:cs="Times New Roman"/>
          <w:i/>
          <w:iCs/>
          <w:sz w:val="24"/>
          <w:szCs w:val="24"/>
        </w:rPr>
        <w:t xml:space="preserve">(фамилия, имя, отчество (последнее - при наличии), </w:t>
      </w:r>
    </w:p>
    <w:p w14:paraId="4973BCBA" w14:textId="69B3D079" w:rsidR="00485A19" w:rsidRDefault="00485A19" w:rsidP="00485A19">
      <w:pPr>
        <w:pBdr>
          <w:top w:val="single" w:sz="4" w:space="1" w:color="auto"/>
        </w:pBdr>
        <w:spacing w:after="0"/>
        <w:jc w:val="right"/>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w:t>
      </w:r>
    </w:p>
    <w:p w14:paraId="4AACAC88" w14:textId="4AF36C96" w:rsidR="00485A19" w:rsidRDefault="00204460" w:rsidP="00485A19">
      <w:pPr>
        <w:pBdr>
          <w:top w:val="single" w:sz="4" w:space="1" w:color="auto"/>
        </w:pBdr>
        <w:spacing w:after="0"/>
        <w:jc w:val="right"/>
        <w:rPr>
          <w:rFonts w:ascii="Times New Roman" w:hAnsi="Times New Roman" w:cs="Times New Roman"/>
          <w:i/>
          <w:iCs/>
          <w:sz w:val="24"/>
          <w:szCs w:val="24"/>
        </w:rPr>
      </w:pPr>
      <w:r w:rsidRPr="00204460">
        <w:rPr>
          <w:rFonts w:ascii="Times New Roman" w:hAnsi="Times New Roman" w:cs="Times New Roman"/>
          <w:i/>
          <w:iCs/>
          <w:sz w:val="24"/>
          <w:szCs w:val="24"/>
        </w:rPr>
        <w:t xml:space="preserve">данные документа, удостоверяющего личность, </w:t>
      </w:r>
    </w:p>
    <w:p w14:paraId="77999A85" w14:textId="08D21E64" w:rsidR="00485A19" w:rsidRDefault="00485A19" w:rsidP="00485A19">
      <w:pPr>
        <w:pBdr>
          <w:top w:val="single" w:sz="4" w:space="1" w:color="auto"/>
        </w:pBdr>
        <w:spacing w:after="0"/>
        <w:jc w:val="right"/>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w:t>
      </w:r>
    </w:p>
    <w:p w14:paraId="7DB8C3FF" w14:textId="34441B54" w:rsidR="00485A19" w:rsidRDefault="00204460" w:rsidP="00485A19">
      <w:pPr>
        <w:spacing w:after="0"/>
        <w:jc w:val="right"/>
        <w:rPr>
          <w:rFonts w:ascii="Times New Roman" w:hAnsi="Times New Roman" w:cs="Times New Roman"/>
          <w:i/>
          <w:iCs/>
          <w:sz w:val="24"/>
          <w:szCs w:val="24"/>
        </w:rPr>
      </w:pPr>
      <w:r w:rsidRPr="00204460">
        <w:rPr>
          <w:rFonts w:ascii="Times New Roman" w:hAnsi="Times New Roman" w:cs="Times New Roman"/>
          <w:i/>
          <w:iCs/>
          <w:sz w:val="24"/>
          <w:szCs w:val="24"/>
        </w:rPr>
        <w:t xml:space="preserve">контактный телефон, адрес электронной почты, </w:t>
      </w:r>
    </w:p>
    <w:p w14:paraId="33D92B93" w14:textId="060BAB32" w:rsidR="00485A19" w:rsidRDefault="00485A19" w:rsidP="00485A19">
      <w:pPr>
        <w:spacing w:after="0"/>
        <w:jc w:val="right"/>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w:t>
      </w:r>
    </w:p>
    <w:p w14:paraId="1E6542E0" w14:textId="08B355BD" w:rsidR="00204460" w:rsidRDefault="00204460" w:rsidP="00485A19">
      <w:pPr>
        <w:spacing w:after="0"/>
        <w:jc w:val="right"/>
        <w:rPr>
          <w:rFonts w:ascii="Times New Roman" w:hAnsi="Times New Roman" w:cs="Times New Roman"/>
          <w:i/>
          <w:iCs/>
          <w:sz w:val="24"/>
          <w:szCs w:val="24"/>
        </w:rPr>
      </w:pPr>
      <w:r w:rsidRPr="00204460">
        <w:rPr>
          <w:rFonts w:ascii="Times New Roman" w:hAnsi="Times New Roman" w:cs="Times New Roman"/>
          <w:i/>
          <w:iCs/>
          <w:sz w:val="24"/>
          <w:szCs w:val="24"/>
        </w:rPr>
        <w:t>адрес регистрации, адрес фактического проживания уполномоченного лица)</w:t>
      </w:r>
    </w:p>
    <w:p w14:paraId="62ECEC74" w14:textId="77777777" w:rsidR="00485A19" w:rsidRPr="00204460" w:rsidRDefault="00485A19" w:rsidP="00485A19">
      <w:pPr>
        <w:spacing w:after="0"/>
        <w:jc w:val="right"/>
        <w:rPr>
          <w:rFonts w:ascii="Times New Roman" w:hAnsi="Times New Roman" w:cs="Times New Roman"/>
          <w:i/>
          <w:iCs/>
          <w:sz w:val="24"/>
          <w:szCs w:val="24"/>
        </w:rPr>
      </w:pPr>
    </w:p>
    <w:p w14:paraId="2DC35E79" w14:textId="77777777" w:rsidR="00204460" w:rsidRPr="00204460" w:rsidRDefault="00204460" w:rsidP="00485A19">
      <w:pPr>
        <w:jc w:val="center"/>
        <w:rPr>
          <w:rFonts w:ascii="Times New Roman" w:hAnsi="Times New Roman" w:cs="Times New Roman"/>
          <w:b/>
          <w:bCs/>
          <w:sz w:val="24"/>
          <w:szCs w:val="24"/>
        </w:rPr>
      </w:pPr>
      <w:r w:rsidRPr="00204460">
        <w:rPr>
          <w:rFonts w:ascii="Times New Roman" w:hAnsi="Times New Roman" w:cs="Times New Roman"/>
          <w:b/>
          <w:bCs/>
          <w:sz w:val="24"/>
          <w:szCs w:val="24"/>
        </w:rPr>
        <w:t>ЗАЯВЛЕНИЕ</w:t>
      </w:r>
    </w:p>
    <w:p w14:paraId="201F3C98" w14:textId="77777777" w:rsidR="00485A19" w:rsidRDefault="00204460" w:rsidP="00485A19">
      <w:pPr>
        <w:jc w:val="center"/>
        <w:rPr>
          <w:rFonts w:ascii="Times New Roman" w:hAnsi="Times New Roman" w:cs="Times New Roman"/>
          <w:b/>
          <w:bCs/>
          <w:sz w:val="24"/>
          <w:szCs w:val="24"/>
        </w:rPr>
      </w:pPr>
      <w:r w:rsidRPr="00204460">
        <w:rPr>
          <w:rFonts w:ascii="Times New Roman" w:hAnsi="Times New Roman" w:cs="Times New Roman"/>
          <w:b/>
          <w:bCs/>
          <w:sz w:val="24"/>
          <w:szCs w:val="24"/>
        </w:rPr>
        <w:t xml:space="preserve">об исправлении допущенных опечаток и (или) ошибок в выданных в результате предоставления муниципальной услуги документах </w:t>
      </w:r>
    </w:p>
    <w:p w14:paraId="61FC6528" w14:textId="77777777" w:rsidR="00485A19" w:rsidRDefault="00204460" w:rsidP="00485A19">
      <w:pPr>
        <w:jc w:val="center"/>
        <w:rPr>
          <w:rFonts w:ascii="Times New Roman" w:hAnsi="Times New Roman" w:cs="Times New Roman"/>
          <w:sz w:val="24"/>
          <w:szCs w:val="24"/>
        </w:rPr>
      </w:pPr>
      <w:r w:rsidRPr="00204460">
        <w:rPr>
          <w:rFonts w:ascii="Times New Roman" w:hAnsi="Times New Roman" w:cs="Times New Roman"/>
          <w:sz w:val="24"/>
          <w:szCs w:val="24"/>
        </w:rPr>
        <w:t>Прошу исправить опечатку и (или) ошибку в</w:t>
      </w:r>
      <w:r w:rsidRPr="00204460">
        <w:rPr>
          <w:rFonts w:ascii="Times New Roman" w:hAnsi="Times New Roman" w:cs="Times New Roman"/>
          <w:sz w:val="24"/>
          <w:szCs w:val="24"/>
          <w:u w:val="single"/>
        </w:rPr>
        <w:t xml:space="preserve">                                                                             </w:t>
      </w:r>
      <w:r w:rsidRPr="00204460">
        <w:rPr>
          <w:rFonts w:ascii="Times New Roman" w:hAnsi="Times New Roman" w:cs="Times New Roman"/>
          <w:sz w:val="24"/>
          <w:szCs w:val="24"/>
        </w:rPr>
        <w:t>. указываются реквизиты и название документа, выданного уполномоченным органом в результате предоставления муниципальной услуги</w:t>
      </w:r>
    </w:p>
    <w:p w14:paraId="3B0C0C4B" w14:textId="5E806A84" w:rsidR="00204460" w:rsidRPr="00204460" w:rsidRDefault="00204460" w:rsidP="00485A19">
      <w:pPr>
        <w:rPr>
          <w:rFonts w:ascii="Times New Roman" w:hAnsi="Times New Roman" w:cs="Times New Roman"/>
          <w:sz w:val="24"/>
          <w:szCs w:val="24"/>
        </w:rPr>
      </w:pPr>
      <w:r w:rsidRPr="00204460">
        <w:rPr>
          <w:rFonts w:ascii="Times New Roman" w:hAnsi="Times New Roman" w:cs="Times New Roman"/>
          <w:sz w:val="24"/>
          <w:szCs w:val="24"/>
        </w:rPr>
        <w:t xml:space="preserve"> Приложение (при наличии):</w:t>
      </w:r>
      <w:r w:rsidRPr="00204460">
        <w:rPr>
          <w:rFonts w:ascii="Times New Roman" w:hAnsi="Times New Roman" w:cs="Times New Roman"/>
          <w:sz w:val="24"/>
          <w:szCs w:val="24"/>
          <w:u w:val="single"/>
        </w:rPr>
        <w:t xml:space="preserve">                                                                                                                    </w:t>
      </w:r>
      <w:r w:rsidRPr="00204460">
        <w:rPr>
          <w:rFonts w:ascii="Times New Roman" w:hAnsi="Times New Roman" w:cs="Times New Roman"/>
          <w:sz w:val="24"/>
          <w:szCs w:val="24"/>
        </w:rPr>
        <w:t>. прилагаются материалы, обосновывающие наличие опечатки и (или) ошибки</w:t>
      </w:r>
    </w:p>
    <w:p w14:paraId="698D200A" w14:textId="313C70B6" w:rsidR="00485A19" w:rsidRDefault="00204460" w:rsidP="00204460">
      <w:pPr>
        <w:rPr>
          <w:rFonts w:ascii="Times New Roman" w:hAnsi="Times New Roman" w:cs="Times New Roman"/>
          <w:sz w:val="24"/>
          <w:szCs w:val="24"/>
        </w:rPr>
      </w:pPr>
      <w:r w:rsidRPr="00204460">
        <w:rPr>
          <w:rFonts w:ascii="Times New Roman" w:hAnsi="Times New Roman" w:cs="Times New Roman"/>
          <w:sz w:val="24"/>
          <w:szCs w:val="24"/>
        </w:rPr>
        <w:t>Подпись заявителя</w:t>
      </w:r>
      <w:r w:rsidR="00485A19">
        <w:rPr>
          <w:rFonts w:ascii="Times New Roman" w:hAnsi="Times New Roman" w:cs="Times New Roman"/>
          <w:sz w:val="24"/>
          <w:szCs w:val="24"/>
        </w:rPr>
        <w:t xml:space="preserve"> _________________</w:t>
      </w:r>
      <w:r w:rsidRPr="00204460">
        <w:rPr>
          <w:rFonts w:ascii="Times New Roman" w:hAnsi="Times New Roman" w:cs="Times New Roman"/>
          <w:sz w:val="24"/>
          <w:szCs w:val="24"/>
        </w:rPr>
        <w:t xml:space="preserve"> </w:t>
      </w:r>
    </w:p>
    <w:p w14:paraId="584065E6" w14:textId="7F834222" w:rsidR="00204460" w:rsidRPr="00204460" w:rsidRDefault="00204460" w:rsidP="00204460">
      <w:pPr>
        <w:rPr>
          <w:rFonts w:ascii="Times New Roman" w:hAnsi="Times New Roman" w:cs="Times New Roman"/>
          <w:sz w:val="24"/>
          <w:szCs w:val="24"/>
        </w:rPr>
      </w:pPr>
      <w:r w:rsidRPr="00204460">
        <w:rPr>
          <w:rFonts w:ascii="Times New Roman" w:hAnsi="Times New Roman" w:cs="Times New Roman"/>
          <w:sz w:val="24"/>
          <w:szCs w:val="24"/>
        </w:rPr>
        <w:t>Дата</w:t>
      </w:r>
    </w:p>
    <w:p w14:paraId="1AC91DE6" w14:textId="48495B87" w:rsidR="003719A9" w:rsidRDefault="003719A9" w:rsidP="003719A9">
      <w:pPr>
        <w:rPr>
          <w:rFonts w:ascii="Times New Roman" w:hAnsi="Times New Roman" w:cs="Times New Roman"/>
          <w:sz w:val="24"/>
          <w:szCs w:val="24"/>
        </w:rPr>
      </w:pPr>
    </w:p>
    <w:p w14:paraId="41492468" w14:textId="2E069155" w:rsidR="008D121F" w:rsidRDefault="008D121F" w:rsidP="003719A9">
      <w:pPr>
        <w:rPr>
          <w:rFonts w:ascii="Times New Roman" w:hAnsi="Times New Roman" w:cs="Times New Roman"/>
          <w:sz w:val="24"/>
          <w:szCs w:val="24"/>
        </w:rPr>
      </w:pPr>
    </w:p>
    <w:p w14:paraId="4D0244C4" w14:textId="6B14F9B4" w:rsidR="008D121F" w:rsidRDefault="008D121F" w:rsidP="003719A9">
      <w:pPr>
        <w:rPr>
          <w:rFonts w:ascii="Times New Roman" w:hAnsi="Times New Roman" w:cs="Times New Roman"/>
          <w:sz w:val="24"/>
          <w:szCs w:val="24"/>
        </w:rPr>
      </w:pPr>
    </w:p>
    <w:p w14:paraId="1EBC5AD0" w14:textId="3AF4B11C" w:rsidR="008D121F" w:rsidRDefault="008D121F" w:rsidP="003719A9">
      <w:pPr>
        <w:rPr>
          <w:rFonts w:ascii="Times New Roman" w:hAnsi="Times New Roman" w:cs="Times New Roman"/>
          <w:sz w:val="24"/>
          <w:szCs w:val="24"/>
        </w:rPr>
      </w:pPr>
    </w:p>
    <w:p w14:paraId="583B46F4" w14:textId="77777777" w:rsidR="008D121F" w:rsidRDefault="008D121F" w:rsidP="003719A9">
      <w:pPr>
        <w:rPr>
          <w:rFonts w:ascii="Times New Roman" w:hAnsi="Times New Roman" w:cs="Times New Roman"/>
          <w:sz w:val="24"/>
          <w:szCs w:val="24"/>
        </w:rPr>
      </w:pPr>
    </w:p>
    <w:p w14:paraId="77A2329E" w14:textId="751DD8ED" w:rsidR="005840C7" w:rsidRDefault="005840C7" w:rsidP="003719A9">
      <w:pPr>
        <w:rPr>
          <w:rFonts w:ascii="Times New Roman" w:hAnsi="Times New Roman" w:cs="Times New Roman"/>
          <w:sz w:val="24"/>
          <w:szCs w:val="24"/>
        </w:rPr>
      </w:pPr>
    </w:p>
    <w:p w14:paraId="1517F795" w14:textId="5381CFCB" w:rsidR="008D121F" w:rsidRDefault="008D121F" w:rsidP="003719A9">
      <w:pPr>
        <w:rPr>
          <w:rFonts w:ascii="Times New Roman" w:hAnsi="Times New Roman" w:cs="Times New Roman"/>
          <w:sz w:val="24"/>
          <w:szCs w:val="24"/>
        </w:rPr>
      </w:pPr>
    </w:p>
    <w:p w14:paraId="360D6F38" w14:textId="3C709455" w:rsidR="008D121F" w:rsidRDefault="008D121F" w:rsidP="003719A9">
      <w:pPr>
        <w:rPr>
          <w:rFonts w:ascii="Times New Roman" w:hAnsi="Times New Roman" w:cs="Times New Roman"/>
          <w:sz w:val="24"/>
          <w:szCs w:val="24"/>
        </w:rPr>
      </w:pPr>
    </w:p>
    <w:p w14:paraId="45F74450" w14:textId="3A049D2F" w:rsidR="008D121F" w:rsidRDefault="008D121F" w:rsidP="003719A9">
      <w:pPr>
        <w:rPr>
          <w:rFonts w:ascii="Times New Roman" w:hAnsi="Times New Roman" w:cs="Times New Roman"/>
          <w:sz w:val="24"/>
          <w:szCs w:val="24"/>
        </w:rPr>
      </w:pPr>
    </w:p>
    <w:p w14:paraId="5E0EF208" w14:textId="7E681490" w:rsidR="008D121F" w:rsidRDefault="008D121F" w:rsidP="003719A9">
      <w:pPr>
        <w:rPr>
          <w:rFonts w:ascii="Times New Roman" w:hAnsi="Times New Roman" w:cs="Times New Roman"/>
          <w:sz w:val="24"/>
          <w:szCs w:val="24"/>
        </w:rPr>
      </w:pPr>
    </w:p>
    <w:p w14:paraId="79E9DB95" w14:textId="1B99EC53" w:rsidR="008D121F" w:rsidRDefault="008D121F" w:rsidP="003719A9">
      <w:pPr>
        <w:rPr>
          <w:rFonts w:ascii="Times New Roman" w:hAnsi="Times New Roman" w:cs="Times New Roman"/>
          <w:sz w:val="24"/>
          <w:szCs w:val="24"/>
        </w:rPr>
      </w:pPr>
    </w:p>
    <w:p w14:paraId="7B0BF61A" w14:textId="77777777" w:rsidR="008D121F" w:rsidRDefault="008D121F" w:rsidP="003719A9">
      <w:pPr>
        <w:rPr>
          <w:rFonts w:ascii="Times New Roman" w:hAnsi="Times New Roman" w:cs="Times New Roman"/>
          <w:sz w:val="24"/>
          <w:szCs w:val="24"/>
        </w:rPr>
      </w:pPr>
    </w:p>
    <w:p w14:paraId="3C1C3D0E" w14:textId="77777777" w:rsidR="005840C7" w:rsidRDefault="005840C7" w:rsidP="005840C7">
      <w:pPr>
        <w:autoSpaceDE w:val="0"/>
        <w:autoSpaceDN w:val="0"/>
        <w:adjustRightInd w:val="0"/>
        <w:spacing w:after="0" w:line="240" w:lineRule="auto"/>
        <w:jc w:val="right"/>
        <w:rPr>
          <w:rFonts w:ascii="Times New Roman" w:hAnsi="Times New Roman" w:cs="Times New Roman"/>
          <w:b/>
          <w:bCs/>
          <w:color w:val="000000"/>
          <w:sz w:val="24"/>
          <w:szCs w:val="24"/>
        </w:rPr>
      </w:pPr>
      <w:r w:rsidRPr="005840C7">
        <w:rPr>
          <w:rFonts w:ascii="Times New Roman" w:hAnsi="Times New Roman" w:cs="Times New Roman"/>
          <w:b/>
          <w:bCs/>
          <w:color w:val="000000"/>
          <w:sz w:val="24"/>
          <w:szCs w:val="24"/>
        </w:rPr>
        <w:lastRenderedPageBreak/>
        <w:t xml:space="preserve">Приложение № 11 к типовому Административному регламенту </w:t>
      </w:r>
    </w:p>
    <w:p w14:paraId="1E894668" w14:textId="225F1F4D" w:rsidR="005840C7" w:rsidRDefault="005840C7" w:rsidP="005840C7">
      <w:pPr>
        <w:autoSpaceDE w:val="0"/>
        <w:autoSpaceDN w:val="0"/>
        <w:adjustRightInd w:val="0"/>
        <w:spacing w:after="0" w:line="240" w:lineRule="auto"/>
        <w:jc w:val="right"/>
        <w:rPr>
          <w:rFonts w:ascii="Times New Roman" w:hAnsi="Times New Roman" w:cs="Times New Roman"/>
          <w:b/>
          <w:bCs/>
          <w:color w:val="000000"/>
          <w:sz w:val="24"/>
          <w:szCs w:val="24"/>
        </w:rPr>
      </w:pPr>
      <w:r w:rsidRPr="005840C7">
        <w:rPr>
          <w:rFonts w:ascii="Times New Roman" w:hAnsi="Times New Roman" w:cs="Times New Roman"/>
          <w:b/>
          <w:bCs/>
          <w:color w:val="000000"/>
          <w:sz w:val="24"/>
          <w:szCs w:val="24"/>
        </w:rPr>
        <w:t>по предоставлению муниципальной услуги</w:t>
      </w:r>
    </w:p>
    <w:p w14:paraId="36407EF3" w14:textId="77777777" w:rsidR="005840C7" w:rsidRPr="005840C7" w:rsidRDefault="005840C7" w:rsidP="005840C7">
      <w:pPr>
        <w:autoSpaceDE w:val="0"/>
        <w:autoSpaceDN w:val="0"/>
        <w:adjustRightInd w:val="0"/>
        <w:spacing w:after="0" w:line="240" w:lineRule="auto"/>
        <w:jc w:val="right"/>
        <w:rPr>
          <w:rFonts w:ascii="Times New Roman" w:hAnsi="Times New Roman" w:cs="Times New Roman"/>
          <w:b/>
          <w:bCs/>
          <w:color w:val="000000"/>
          <w:sz w:val="24"/>
          <w:szCs w:val="24"/>
        </w:rPr>
      </w:pPr>
    </w:p>
    <w:p w14:paraId="135ECF63" w14:textId="77777777" w:rsidR="005840C7" w:rsidRPr="005840C7" w:rsidRDefault="005840C7" w:rsidP="005840C7">
      <w:pPr>
        <w:autoSpaceDE w:val="0"/>
        <w:autoSpaceDN w:val="0"/>
        <w:adjustRightInd w:val="0"/>
        <w:spacing w:after="0" w:line="240" w:lineRule="auto"/>
        <w:jc w:val="center"/>
        <w:rPr>
          <w:rFonts w:ascii="Times New Roman" w:hAnsi="Times New Roman" w:cs="Times New Roman"/>
          <w:b/>
          <w:bCs/>
          <w:color w:val="000000"/>
          <w:sz w:val="24"/>
          <w:szCs w:val="24"/>
        </w:rPr>
      </w:pPr>
      <w:r w:rsidRPr="005840C7">
        <w:rPr>
          <w:rFonts w:ascii="Times New Roman" w:hAnsi="Times New Roman" w:cs="Times New Roman"/>
          <w:b/>
          <w:bCs/>
          <w:color w:val="000000"/>
          <w:sz w:val="24"/>
          <w:szCs w:val="24"/>
        </w:rPr>
        <w:t>Вопросы, направленные на определение признаков заявителя, определяющие вариант предоставления муниципальной услуги</w:t>
      </w:r>
    </w:p>
    <w:p w14:paraId="049B085C" w14:textId="4A9C51CA" w:rsidR="005840C7" w:rsidRDefault="005840C7" w:rsidP="005840C7">
      <w:pPr>
        <w:autoSpaceDE w:val="0"/>
        <w:autoSpaceDN w:val="0"/>
        <w:adjustRightInd w:val="0"/>
        <w:spacing w:after="0" w:line="240" w:lineRule="auto"/>
        <w:jc w:val="center"/>
        <w:rPr>
          <w:rFonts w:ascii="Times New Roman" w:hAnsi="Times New Roman" w:cs="Times New Roman"/>
          <w:color w:val="000000"/>
          <w:sz w:val="24"/>
          <w:szCs w:val="24"/>
        </w:rPr>
      </w:pPr>
      <w:r w:rsidRPr="005840C7">
        <w:rPr>
          <w:rFonts w:ascii="Times New Roman" w:hAnsi="Times New Roman" w:cs="Times New Roman"/>
          <w:color w:val="000000"/>
          <w:sz w:val="24"/>
          <w:szCs w:val="24"/>
        </w:rPr>
        <w:t>Перечень признаков заявителя</w:t>
      </w:r>
    </w:p>
    <w:p w14:paraId="3746C702" w14:textId="63531009" w:rsidR="005840C7" w:rsidRPr="005840C7" w:rsidRDefault="005840C7" w:rsidP="005840C7">
      <w:pPr>
        <w:autoSpaceDE w:val="0"/>
        <w:autoSpaceDN w:val="0"/>
        <w:adjustRightInd w:val="0"/>
        <w:spacing w:after="0" w:line="240" w:lineRule="auto"/>
        <w:jc w:val="center"/>
        <w:rPr>
          <w:rFonts w:ascii="Times New Roman" w:hAnsi="Times New Roman" w:cs="Times New Roman"/>
          <w:b/>
          <w:bCs/>
          <w:color w:val="000000"/>
          <w:sz w:val="24"/>
          <w:szCs w:val="24"/>
        </w:rPr>
      </w:pPr>
      <w:r w:rsidRPr="005840C7">
        <w:rPr>
          <w:rFonts w:ascii="Times New Roman" w:hAnsi="Times New Roman" w:cs="Times New Roman"/>
          <w:b/>
          <w:bCs/>
          <w:color w:val="000000"/>
          <w:sz w:val="24"/>
          <w:szCs w:val="24"/>
        </w:rPr>
        <w:t>Утверждение схемы расположения земельного участка на кадастровом плане территории</w:t>
      </w:r>
    </w:p>
    <w:p w14:paraId="654DF658" w14:textId="77777777" w:rsidR="005840C7" w:rsidRPr="00204460" w:rsidRDefault="005840C7" w:rsidP="003719A9">
      <w:pPr>
        <w:rPr>
          <w:rFonts w:ascii="Times New Roman" w:hAnsi="Times New Roman" w:cs="Times New Roman"/>
          <w:sz w:val="24"/>
          <w:szCs w:val="24"/>
        </w:rPr>
      </w:pPr>
    </w:p>
    <w:tbl>
      <w:tblPr>
        <w:tblW w:w="0" w:type="auto"/>
        <w:tblInd w:w="-5" w:type="dxa"/>
        <w:tblLayout w:type="fixed"/>
        <w:tblCellMar>
          <w:left w:w="0" w:type="dxa"/>
          <w:right w:w="0" w:type="dxa"/>
        </w:tblCellMar>
        <w:tblLook w:val="0000" w:firstRow="0" w:lastRow="0" w:firstColumn="0" w:lastColumn="0" w:noHBand="0" w:noVBand="0"/>
      </w:tblPr>
      <w:tblGrid>
        <w:gridCol w:w="566"/>
        <w:gridCol w:w="859"/>
        <w:gridCol w:w="2093"/>
        <w:gridCol w:w="6134"/>
        <w:gridCol w:w="259"/>
      </w:tblGrid>
      <w:tr w:rsidR="008D121F" w:rsidRPr="008D121F" w14:paraId="6C42AA05" w14:textId="77777777" w:rsidTr="00F0585E">
        <w:tblPrEx>
          <w:tblCellMar>
            <w:top w:w="0" w:type="dxa"/>
            <w:left w:w="0" w:type="dxa"/>
            <w:bottom w:w="0" w:type="dxa"/>
            <w:right w:w="0" w:type="dxa"/>
          </w:tblCellMar>
        </w:tblPrEx>
        <w:trPr>
          <w:trHeight w:val="773"/>
        </w:trPr>
        <w:tc>
          <w:tcPr>
            <w:tcW w:w="566" w:type="dxa"/>
            <w:tcBorders>
              <w:top w:val="single" w:sz="4" w:space="0" w:color="auto"/>
              <w:left w:val="single" w:sz="4" w:space="0" w:color="auto"/>
              <w:bottom w:val="nil"/>
              <w:right w:val="nil"/>
            </w:tcBorders>
            <w:shd w:val="clear" w:color="auto" w:fill="FFFFFF"/>
          </w:tcPr>
          <w:p w14:paraId="3438DC52" w14:textId="3E770123" w:rsidR="008D121F" w:rsidRPr="008D121F" w:rsidRDefault="003719A9" w:rsidP="008D121F">
            <w:pPr>
              <w:spacing w:after="0" w:line="240" w:lineRule="auto"/>
              <w:rPr>
                <w:rFonts w:ascii="Courier New" w:eastAsia="Times New Roman" w:hAnsi="Courier New" w:cs="Courier New"/>
                <w:sz w:val="24"/>
                <w:szCs w:val="24"/>
                <w:lang w:eastAsia="ru-RU"/>
              </w:rPr>
            </w:pPr>
            <w:r>
              <w:tab/>
            </w:r>
            <w:r w:rsidR="008D121F" w:rsidRPr="008D121F">
              <w:rPr>
                <w:rFonts w:ascii="Times New Roman" w:eastAsia="Times New Roman" w:hAnsi="Times New Roman" w:cs="Times New Roman"/>
                <w:color w:val="000000"/>
                <w:sz w:val="24"/>
                <w:szCs w:val="24"/>
                <w:lang w:eastAsia="ru-RU"/>
              </w:rPr>
              <w:t>№ п/п</w:t>
            </w:r>
          </w:p>
        </w:tc>
        <w:tc>
          <w:tcPr>
            <w:tcW w:w="2952" w:type="dxa"/>
            <w:gridSpan w:val="2"/>
            <w:tcBorders>
              <w:top w:val="single" w:sz="4" w:space="0" w:color="auto"/>
              <w:left w:val="single" w:sz="4" w:space="0" w:color="auto"/>
              <w:bottom w:val="nil"/>
              <w:right w:val="nil"/>
            </w:tcBorders>
            <w:shd w:val="clear" w:color="auto" w:fill="FFFFFF"/>
          </w:tcPr>
          <w:p w14:paraId="046906DE" w14:textId="77777777" w:rsidR="008D121F" w:rsidRPr="008D121F" w:rsidRDefault="008D121F" w:rsidP="008D121F">
            <w:pPr>
              <w:spacing w:after="0" w:line="240" w:lineRule="auto"/>
              <w:rPr>
                <w:rFonts w:ascii="Courier New" w:eastAsia="Times New Roman" w:hAnsi="Courier New" w:cs="Courier New"/>
                <w:sz w:val="24"/>
                <w:szCs w:val="24"/>
                <w:lang w:eastAsia="ru-RU"/>
              </w:rPr>
            </w:pPr>
            <w:r w:rsidRPr="008D121F">
              <w:rPr>
                <w:rFonts w:ascii="Times New Roman" w:eastAsia="Times New Roman" w:hAnsi="Times New Roman" w:cs="Times New Roman"/>
                <w:color w:val="000000"/>
                <w:sz w:val="24"/>
                <w:szCs w:val="24"/>
                <w:lang w:eastAsia="ru-RU"/>
              </w:rPr>
              <w:t>Наименование признака</w:t>
            </w:r>
          </w:p>
        </w:tc>
        <w:tc>
          <w:tcPr>
            <w:tcW w:w="6134" w:type="dxa"/>
            <w:tcBorders>
              <w:top w:val="single" w:sz="4" w:space="0" w:color="auto"/>
              <w:left w:val="single" w:sz="4" w:space="0" w:color="auto"/>
              <w:bottom w:val="nil"/>
              <w:right w:val="nil"/>
            </w:tcBorders>
            <w:shd w:val="clear" w:color="auto" w:fill="FFFFFF"/>
          </w:tcPr>
          <w:p w14:paraId="4C39144A" w14:textId="77777777" w:rsidR="008D121F" w:rsidRPr="008D121F" w:rsidRDefault="008D121F" w:rsidP="008D121F">
            <w:pPr>
              <w:spacing w:after="0" w:line="240" w:lineRule="auto"/>
              <w:rPr>
                <w:rFonts w:ascii="Courier New" w:eastAsia="Times New Roman" w:hAnsi="Courier New" w:cs="Courier New"/>
                <w:sz w:val="24"/>
                <w:szCs w:val="24"/>
                <w:lang w:eastAsia="ru-RU"/>
              </w:rPr>
            </w:pPr>
            <w:r w:rsidRPr="008D121F">
              <w:rPr>
                <w:rFonts w:ascii="Times New Roman" w:eastAsia="Times New Roman" w:hAnsi="Times New Roman" w:cs="Times New Roman"/>
                <w:color w:val="000000"/>
                <w:sz w:val="24"/>
                <w:szCs w:val="24"/>
                <w:lang w:eastAsia="ru-RU"/>
              </w:rPr>
              <w:t>Значения признака</w:t>
            </w:r>
          </w:p>
        </w:tc>
        <w:tc>
          <w:tcPr>
            <w:tcW w:w="259" w:type="dxa"/>
            <w:vMerge w:val="restart"/>
            <w:tcBorders>
              <w:top w:val="nil"/>
              <w:left w:val="single" w:sz="4" w:space="0" w:color="auto"/>
              <w:bottom w:val="nil"/>
              <w:right w:val="nil"/>
            </w:tcBorders>
            <w:shd w:val="clear" w:color="auto" w:fill="FFFFFF"/>
          </w:tcPr>
          <w:p w14:paraId="44CC4A14" w14:textId="77777777" w:rsidR="008D121F" w:rsidRPr="008D121F" w:rsidRDefault="008D121F" w:rsidP="008D121F">
            <w:pPr>
              <w:spacing w:after="0" w:line="240" w:lineRule="auto"/>
              <w:rPr>
                <w:rFonts w:ascii="Courier New" w:eastAsia="Times New Roman" w:hAnsi="Courier New" w:cs="Courier New"/>
                <w:sz w:val="24"/>
                <w:szCs w:val="24"/>
                <w:lang w:eastAsia="ru-RU"/>
              </w:rPr>
            </w:pPr>
          </w:p>
        </w:tc>
      </w:tr>
      <w:tr w:rsidR="008D121F" w:rsidRPr="008D121F" w14:paraId="2B6A0ABD" w14:textId="77777777" w:rsidTr="00F0585E">
        <w:tblPrEx>
          <w:tblCellMar>
            <w:top w:w="0" w:type="dxa"/>
            <w:left w:w="0" w:type="dxa"/>
            <w:bottom w:w="0" w:type="dxa"/>
            <w:right w:w="0" w:type="dxa"/>
          </w:tblCellMar>
        </w:tblPrEx>
        <w:trPr>
          <w:trHeight w:val="418"/>
        </w:trPr>
        <w:tc>
          <w:tcPr>
            <w:tcW w:w="566" w:type="dxa"/>
            <w:tcBorders>
              <w:top w:val="single" w:sz="4" w:space="0" w:color="auto"/>
              <w:left w:val="single" w:sz="4" w:space="0" w:color="auto"/>
              <w:bottom w:val="nil"/>
              <w:right w:val="nil"/>
            </w:tcBorders>
            <w:shd w:val="clear" w:color="auto" w:fill="FFFFFF"/>
          </w:tcPr>
          <w:p w14:paraId="548169F7" w14:textId="77777777" w:rsidR="008D121F" w:rsidRPr="008D121F" w:rsidRDefault="008D121F" w:rsidP="008D121F">
            <w:pPr>
              <w:spacing w:after="0" w:line="240" w:lineRule="auto"/>
              <w:ind w:firstLine="360"/>
              <w:rPr>
                <w:rFonts w:ascii="Courier New" w:eastAsia="Times New Roman" w:hAnsi="Courier New" w:cs="Courier New"/>
                <w:sz w:val="24"/>
                <w:szCs w:val="24"/>
                <w:lang w:eastAsia="ru-RU"/>
              </w:rPr>
            </w:pPr>
            <w:r w:rsidRPr="008D121F">
              <w:rPr>
                <w:rFonts w:ascii="Times New Roman" w:eastAsia="Times New Roman" w:hAnsi="Times New Roman" w:cs="Times New Roman"/>
                <w:color w:val="000000"/>
                <w:sz w:val="24"/>
                <w:szCs w:val="24"/>
                <w:lang w:eastAsia="ru-RU"/>
              </w:rPr>
              <w:t>1</w:t>
            </w:r>
          </w:p>
        </w:tc>
        <w:tc>
          <w:tcPr>
            <w:tcW w:w="2952" w:type="dxa"/>
            <w:gridSpan w:val="2"/>
            <w:tcBorders>
              <w:top w:val="single" w:sz="4" w:space="0" w:color="auto"/>
              <w:left w:val="single" w:sz="4" w:space="0" w:color="auto"/>
              <w:bottom w:val="nil"/>
              <w:right w:val="nil"/>
            </w:tcBorders>
            <w:shd w:val="clear" w:color="auto" w:fill="FFFFFF"/>
          </w:tcPr>
          <w:p w14:paraId="03CB1528" w14:textId="77777777" w:rsidR="008D121F" w:rsidRPr="008D121F" w:rsidRDefault="008D121F" w:rsidP="008D121F">
            <w:pPr>
              <w:spacing w:after="0" w:line="240" w:lineRule="auto"/>
              <w:rPr>
                <w:rFonts w:ascii="Courier New" w:eastAsia="Times New Roman" w:hAnsi="Courier New" w:cs="Courier New"/>
                <w:sz w:val="24"/>
                <w:szCs w:val="24"/>
                <w:lang w:eastAsia="ru-RU"/>
              </w:rPr>
            </w:pPr>
            <w:r w:rsidRPr="008D121F">
              <w:rPr>
                <w:rFonts w:ascii="Times New Roman" w:eastAsia="Times New Roman" w:hAnsi="Times New Roman" w:cs="Times New Roman"/>
                <w:color w:val="000000"/>
                <w:sz w:val="24"/>
                <w:szCs w:val="24"/>
                <w:lang w:eastAsia="ru-RU"/>
              </w:rPr>
              <w:t>2</w:t>
            </w:r>
          </w:p>
        </w:tc>
        <w:tc>
          <w:tcPr>
            <w:tcW w:w="6134" w:type="dxa"/>
            <w:tcBorders>
              <w:top w:val="single" w:sz="4" w:space="0" w:color="auto"/>
              <w:left w:val="single" w:sz="4" w:space="0" w:color="auto"/>
              <w:bottom w:val="nil"/>
              <w:right w:val="nil"/>
            </w:tcBorders>
            <w:shd w:val="clear" w:color="auto" w:fill="FFFFFF"/>
          </w:tcPr>
          <w:p w14:paraId="20F74CA4" w14:textId="77777777" w:rsidR="008D121F" w:rsidRPr="008D121F" w:rsidRDefault="008D121F" w:rsidP="008D121F">
            <w:pPr>
              <w:spacing w:after="0" w:line="240" w:lineRule="auto"/>
              <w:rPr>
                <w:rFonts w:ascii="Courier New" w:eastAsia="Times New Roman" w:hAnsi="Courier New" w:cs="Courier New"/>
                <w:sz w:val="24"/>
                <w:szCs w:val="24"/>
                <w:lang w:eastAsia="ru-RU"/>
              </w:rPr>
            </w:pPr>
            <w:r w:rsidRPr="008D121F">
              <w:rPr>
                <w:rFonts w:ascii="Times New Roman" w:eastAsia="Times New Roman" w:hAnsi="Times New Roman" w:cs="Times New Roman"/>
                <w:color w:val="000000"/>
                <w:sz w:val="24"/>
                <w:szCs w:val="24"/>
                <w:lang w:eastAsia="ru-RU"/>
              </w:rPr>
              <w:t>3</w:t>
            </w:r>
          </w:p>
        </w:tc>
        <w:tc>
          <w:tcPr>
            <w:tcW w:w="259" w:type="dxa"/>
            <w:vMerge/>
            <w:tcBorders>
              <w:top w:val="nil"/>
              <w:left w:val="single" w:sz="4" w:space="0" w:color="auto"/>
              <w:bottom w:val="nil"/>
              <w:right w:val="nil"/>
            </w:tcBorders>
            <w:shd w:val="clear" w:color="auto" w:fill="FFFFFF"/>
          </w:tcPr>
          <w:p w14:paraId="4A43F064" w14:textId="77777777" w:rsidR="008D121F" w:rsidRPr="008D121F" w:rsidRDefault="008D121F" w:rsidP="008D121F">
            <w:pPr>
              <w:spacing w:after="0" w:line="240" w:lineRule="auto"/>
              <w:rPr>
                <w:rFonts w:ascii="Courier New" w:eastAsia="Times New Roman" w:hAnsi="Courier New" w:cs="Courier New"/>
                <w:sz w:val="24"/>
                <w:szCs w:val="24"/>
                <w:lang w:eastAsia="ru-RU"/>
              </w:rPr>
            </w:pPr>
          </w:p>
        </w:tc>
      </w:tr>
      <w:tr w:rsidR="008D121F" w:rsidRPr="008D121F" w14:paraId="5902AF22" w14:textId="77777777" w:rsidTr="00F0585E">
        <w:tblPrEx>
          <w:tblCellMar>
            <w:top w:w="0" w:type="dxa"/>
            <w:left w:w="0" w:type="dxa"/>
            <w:bottom w:w="0" w:type="dxa"/>
            <w:right w:w="0" w:type="dxa"/>
          </w:tblCellMar>
        </w:tblPrEx>
        <w:trPr>
          <w:trHeight w:val="2501"/>
        </w:trPr>
        <w:tc>
          <w:tcPr>
            <w:tcW w:w="566" w:type="dxa"/>
            <w:tcBorders>
              <w:top w:val="single" w:sz="4" w:space="0" w:color="auto"/>
              <w:left w:val="single" w:sz="4" w:space="0" w:color="auto"/>
              <w:bottom w:val="nil"/>
              <w:right w:val="nil"/>
            </w:tcBorders>
            <w:shd w:val="clear" w:color="auto" w:fill="FFFFFF"/>
          </w:tcPr>
          <w:p w14:paraId="1E2AC968" w14:textId="77777777" w:rsidR="008D121F" w:rsidRPr="008D121F" w:rsidRDefault="008D121F" w:rsidP="008D121F">
            <w:pPr>
              <w:spacing w:after="0" w:line="240" w:lineRule="auto"/>
              <w:ind w:firstLine="360"/>
              <w:rPr>
                <w:rFonts w:ascii="Courier New" w:eastAsia="Times New Roman" w:hAnsi="Courier New" w:cs="Courier New"/>
                <w:sz w:val="24"/>
                <w:szCs w:val="24"/>
                <w:lang w:eastAsia="ru-RU"/>
              </w:rPr>
            </w:pPr>
            <w:r w:rsidRPr="008D121F">
              <w:rPr>
                <w:rFonts w:ascii="Times New Roman" w:eastAsia="Times New Roman" w:hAnsi="Times New Roman" w:cs="Times New Roman"/>
                <w:color w:val="000000"/>
                <w:sz w:val="24"/>
                <w:szCs w:val="24"/>
                <w:lang w:eastAsia="ru-RU"/>
              </w:rPr>
              <w:t>1.</w:t>
            </w:r>
          </w:p>
        </w:tc>
        <w:tc>
          <w:tcPr>
            <w:tcW w:w="2952" w:type="dxa"/>
            <w:gridSpan w:val="2"/>
            <w:tcBorders>
              <w:top w:val="single" w:sz="4" w:space="0" w:color="auto"/>
              <w:left w:val="single" w:sz="4" w:space="0" w:color="auto"/>
              <w:bottom w:val="nil"/>
              <w:right w:val="nil"/>
            </w:tcBorders>
            <w:shd w:val="clear" w:color="auto" w:fill="FFFFFF"/>
          </w:tcPr>
          <w:p w14:paraId="6A7D5EF7" w14:textId="77777777" w:rsidR="008D121F" w:rsidRPr="008D121F" w:rsidRDefault="008D121F" w:rsidP="008D121F">
            <w:pPr>
              <w:spacing w:after="0" w:line="240" w:lineRule="auto"/>
              <w:rPr>
                <w:rFonts w:ascii="Courier New" w:eastAsia="Times New Roman" w:hAnsi="Courier New" w:cs="Courier New"/>
                <w:sz w:val="24"/>
                <w:szCs w:val="24"/>
                <w:lang w:eastAsia="ru-RU"/>
              </w:rPr>
            </w:pPr>
            <w:r w:rsidRPr="008D121F">
              <w:rPr>
                <w:rFonts w:ascii="Times New Roman" w:eastAsia="Times New Roman" w:hAnsi="Times New Roman" w:cs="Times New Roman"/>
                <w:color w:val="000000"/>
                <w:sz w:val="24"/>
                <w:szCs w:val="24"/>
                <w:lang w:eastAsia="ru-RU"/>
              </w:rPr>
              <w:t>Цель обращения?</w:t>
            </w:r>
          </w:p>
        </w:tc>
        <w:tc>
          <w:tcPr>
            <w:tcW w:w="6134" w:type="dxa"/>
            <w:tcBorders>
              <w:top w:val="single" w:sz="4" w:space="0" w:color="auto"/>
              <w:left w:val="single" w:sz="4" w:space="0" w:color="auto"/>
              <w:bottom w:val="nil"/>
              <w:right w:val="nil"/>
            </w:tcBorders>
            <w:shd w:val="clear" w:color="auto" w:fill="FFFFFF"/>
            <w:vAlign w:val="bottom"/>
          </w:tcPr>
          <w:p w14:paraId="66B10ECF" w14:textId="77777777" w:rsidR="008D121F" w:rsidRPr="008D121F" w:rsidRDefault="008D121F" w:rsidP="008D121F">
            <w:pPr>
              <w:numPr>
                <w:ilvl w:val="0"/>
                <w:numId w:val="33"/>
              </w:numPr>
              <w:tabs>
                <w:tab w:val="left" w:pos="245"/>
              </w:tabs>
              <w:spacing w:after="0" w:line="240" w:lineRule="auto"/>
              <w:rPr>
                <w:rFonts w:ascii="Times New Roman" w:eastAsia="Times New Roman" w:hAnsi="Times New Roman" w:cs="Times New Roman"/>
                <w:sz w:val="24"/>
                <w:szCs w:val="24"/>
                <w:lang w:eastAsia="ru-RU"/>
              </w:rPr>
            </w:pPr>
            <w:r w:rsidRPr="008D121F">
              <w:rPr>
                <w:rFonts w:ascii="Times New Roman" w:eastAsia="Times New Roman" w:hAnsi="Times New Roman" w:cs="Times New Roman"/>
                <w:color w:val="000000"/>
                <w:sz w:val="24"/>
                <w:szCs w:val="24"/>
                <w:lang w:eastAsia="ru-RU"/>
              </w:rPr>
              <w:t>Утверждение схемы расположения земельного участка на кадастровом плане территории;</w:t>
            </w:r>
          </w:p>
          <w:p w14:paraId="3191F650" w14:textId="77777777" w:rsidR="008D121F" w:rsidRPr="008D121F" w:rsidRDefault="008D121F" w:rsidP="008D121F">
            <w:pPr>
              <w:numPr>
                <w:ilvl w:val="0"/>
                <w:numId w:val="33"/>
              </w:numPr>
              <w:tabs>
                <w:tab w:val="left" w:pos="245"/>
              </w:tabs>
              <w:spacing w:after="0" w:line="240" w:lineRule="auto"/>
              <w:rPr>
                <w:rFonts w:ascii="Times New Roman" w:eastAsia="Times New Roman" w:hAnsi="Times New Roman" w:cs="Times New Roman"/>
                <w:sz w:val="24"/>
                <w:szCs w:val="24"/>
                <w:lang w:eastAsia="ru-RU"/>
              </w:rPr>
            </w:pPr>
            <w:r w:rsidRPr="008D121F">
              <w:rPr>
                <w:rFonts w:ascii="Times New Roman" w:eastAsia="Times New Roman" w:hAnsi="Times New Roman" w:cs="Times New Roman"/>
                <w:color w:val="000000"/>
                <w:sz w:val="24"/>
                <w:szCs w:val="24"/>
                <w:lang w:eastAsia="ru-RU"/>
              </w:rPr>
              <w:t>Предоставление земельного участка в аренду за плату на торгах;</w:t>
            </w:r>
          </w:p>
          <w:p w14:paraId="47A3301B" w14:textId="77777777" w:rsidR="008D121F" w:rsidRPr="008D121F" w:rsidRDefault="008D121F" w:rsidP="008D121F">
            <w:pPr>
              <w:numPr>
                <w:ilvl w:val="0"/>
                <w:numId w:val="33"/>
              </w:numPr>
              <w:tabs>
                <w:tab w:val="left" w:pos="245"/>
              </w:tabs>
              <w:spacing w:after="0" w:line="240" w:lineRule="auto"/>
              <w:rPr>
                <w:rFonts w:ascii="Times New Roman" w:eastAsia="Times New Roman" w:hAnsi="Times New Roman" w:cs="Times New Roman"/>
                <w:sz w:val="24"/>
                <w:szCs w:val="24"/>
                <w:lang w:eastAsia="ru-RU"/>
              </w:rPr>
            </w:pPr>
            <w:r w:rsidRPr="008D121F">
              <w:rPr>
                <w:rFonts w:ascii="Times New Roman" w:eastAsia="Times New Roman" w:hAnsi="Times New Roman" w:cs="Times New Roman"/>
                <w:color w:val="000000"/>
                <w:sz w:val="24"/>
                <w:szCs w:val="24"/>
                <w:lang w:eastAsia="ru-RU"/>
              </w:rPr>
              <w:t>Предоставление земельного участка в собственность за плату на торгах;</w:t>
            </w:r>
          </w:p>
          <w:p w14:paraId="5A795BDE" w14:textId="77777777" w:rsidR="008D121F" w:rsidRPr="008D121F" w:rsidRDefault="008D121F" w:rsidP="008D121F">
            <w:pPr>
              <w:numPr>
                <w:ilvl w:val="0"/>
                <w:numId w:val="33"/>
              </w:numPr>
              <w:tabs>
                <w:tab w:val="left" w:pos="245"/>
              </w:tabs>
              <w:spacing w:after="0" w:line="240" w:lineRule="auto"/>
              <w:rPr>
                <w:rFonts w:ascii="Times New Roman" w:eastAsia="Times New Roman" w:hAnsi="Times New Roman" w:cs="Times New Roman"/>
                <w:sz w:val="24"/>
                <w:szCs w:val="24"/>
                <w:lang w:eastAsia="ru-RU"/>
              </w:rPr>
            </w:pPr>
            <w:r w:rsidRPr="008D121F">
              <w:rPr>
                <w:rFonts w:ascii="Times New Roman" w:eastAsia="Times New Roman" w:hAnsi="Times New Roman" w:cs="Times New Roman"/>
                <w:color w:val="000000"/>
                <w:sz w:val="24"/>
                <w:szCs w:val="24"/>
                <w:lang w:eastAsia="ru-RU"/>
              </w:rPr>
              <w:t>Исправление допущенных опечаток и ошибок в выданных в результате предоставления муниципальной услуги документах.</w:t>
            </w:r>
          </w:p>
        </w:tc>
        <w:tc>
          <w:tcPr>
            <w:tcW w:w="259" w:type="dxa"/>
            <w:vMerge/>
            <w:tcBorders>
              <w:top w:val="nil"/>
              <w:left w:val="single" w:sz="4" w:space="0" w:color="auto"/>
              <w:bottom w:val="nil"/>
              <w:right w:val="nil"/>
            </w:tcBorders>
            <w:shd w:val="clear" w:color="auto" w:fill="FFFFFF"/>
          </w:tcPr>
          <w:p w14:paraId="7CC6283D" w14:textId="77777777" w:rsidR="008D121F" w:rsidRPr="008D121F" w:rsidRDefault="008D121F" w:rsidP="008D121F">
            <w:pPr>
              <w:numPr>
                <w:ilvl w:val="0"/>
                <w:numId w:val="33"/>
              </w:numPr>
              <w:tabs>
                <w:tab w:val="left" w:pos="245"/>
              </w:tabs>
              <w:spacing w:after="0" w:line="240" w:lineRule="auto"/>
              <w:rPr>
                <w:rFonts w:ascii="Times New Roman" w:eastAsia="Times New Roman" w:hAnsi="Times New Roman" w:cs="Times New Roman"/>
                <w:sz w:val="24"/>
                <w:szCs w:val="24"/>
                <w:lang w:eastAsia="ru-RU"/>
              </w:rPr>
            </w:pPr>
          </w:p>
        </w:tc>
      </w:tr>
      <w:tr w:rsidR="008D121F" w:rsidRPr="008D121F" w14:paraId="1091D8EC" w14:textId="77777777" w:rsidTr="00F0585E">
        <w:tblPrEx>
          <w:tblCellMar>
            <w:top w:w="0" w:type="dxa"/>
            <w:left w:w="0" w:type="dxa"/>
            <w:bottom w:w="0" w:type="dxa"/>
            <w:right w:w="0" w:type="dxa"/>
          </w:tblCellMar>
        </w:tblPrEx>
        <w:trPr>
          <w:trHeight w:val="840"/>
        </w:trPr>
        <w:tc>
          <w:tcPr>
            <w:tcW w:w="9652" w:type="dxa"/>
            <w:gridSpan w:val="4"/>
            <w:tcBorders>
              <w:top w:val="single" w:sz="4" w:space="0" w:color="auto"/>
              <w:left w:val="single" w:sz="4" w:space="0" w:color="auto"/>
              <w:bottom w:val="nil"/>
              <w:right w:val="nil"/>
            </w:tcBorders>
            <w:shd w:val="clear" w:color="auto" w:fill="FFFFFF"/>
            <w:vAlign w:val="bottom"/>
          </w:tcPr>
          <w:p w14:paraId="570598AC" w14:textId="77777777" w:rsidR="008D121F" w:rsidRPr="008D121F" w:rsidRDefault="008D121F" w:rsidP="008D121F">
            <w:pPr>
              <w:spacing w:after="0" w:line="240" w:lineRule="auto"/>
              <w:rPr>
                <w:rFonts w:ascii="Courier New" w:eastAsia="Times New Roman" w:hAnsi="Courier New" w:cs="Courier New"/>
                <w:sz w:val="24"/>
                <w:szCs w:val="24"/>
                <w:lang w:eastAsia="ru-RU"/>
              </w:rPr>
            </w:pPr>
            <w:r w:rsidRPr="008D121F">
              <w:rPr>
                <w:rFonts w:ascii="Times New Roman" w:eastAsia="Times New Roman" w:hAnsi="Times New Roman" w:cs="Times New Roman"/>
                <w:b/>
                <w:bCs/>
                <w:color w:val="000000"/>
                <w:sz w:val="24"/>
                <w:szCs w:val="24"/>
                <w:lang w:eastAsia="ru-RU"/>
              </w:rPr>
              <w:t>Критерии для формирования вариантов предоставления услуги для услуги «Утверждение схемы расположения земельного участка на кадастровом плане территории»</w:t>
            </w:r>
          </w:p>
        </w:tc>
        <w:tc>
          <w:tcPr>
            <w:tcW w:w="259" w:type="dxa"/>
            <w:vMerge/>
            <w:tcBorders>
              <w:top w:val="nil"/>
              <w:left w:val="single" w:sz="4" w:space="0" w:color="auto"/>
              <w:bottom w:val="nil"/>
              <w:right w:val="nil"/>
            </w:tcBorders>
            <w:shd w:val="clear" w:color="auto" w:fill="FFFFFF"/>
          </w:tcPr>
          <w:p w14:paraId="0CBED8DA" w14:textId="77777777" w:rsidR="008D121F" w:rsidRPr="008D121F" w:rsidRDefault="008D121F" w:rsidP="008D121F">
            <w:pPr>
              <w:spacing w:after="0" w:line="240" w:lineRule="auto"/>
              <w:rPr>
                <w:rFonts w:ascii="Courier New" w:eastAsia="Times New Roman" w:hAnsi="Courier New" w:cs="Courier New"/>
                <w:sz w:val="24"/>
                <w:szCs w:val="24"/>
                <w:lang w:eastAsia="ru-RU"/>
              </w:rPr>
            </w:pPr>
          </w:p>
        </w:tc>
      </w:tr>
      <w:tr w:rsidR="008D121F" w:rsidRPr="008D121F" w14:paraId="28D6F754" w14:textId="77777777" w:rsidTr="00F0585E">
        <w:tblPrEx>
          <w:tblCellMar>
            <w:top w:w="0" w:type="dxa"/>
            <w:left w:w="0" w:type="dxa"/>
            <w:bottom w:w="0" w:type="dxa"/>
            <w:right w:w="0" w:type="dxa"/>
          </w:tblCellMar>
        </w:tblPrEx>
        <w:trPr>
          <w:trHeight w:val="614"/>
        </w:trPr>
        <w:tc>
          <w:tcPr>
            <w:tcW w:w="566" w:type="dxa"/>
            <w:tcBorders>
              <w:top w:val="single" w:sz="4" w:space="0" w:color="auto"/>
              <w:left w:val="single" w:sz="4" w:space="0" w:color="auto"/>
              <w:bottom w:val="nil"/>
              <w:right w:val="nil"/>
            </w:tcBorders>
            <w:shd w:val="clear" w:color="auto" w:fill="FFFFFF"/>
          </w:tcPr>
          <w:p w14:paraId="463B9247" w14:textId="77777777" w:rsidR="008D121F" w:rsidRPr="008D121F" w:rsidRDefault="008D121F" w:rsidP="008D121F">
            <w:pPr>
              <w:spacing w:after="0" w:line="240" w:lineRule="auto"/>
              <w:ind w:firstLine="360"/>
              <w:rPr>
                <w:rFonts w:ascii="Courier New" w:eastAsia="Times New Roman" w:hAnsi="Courier New" w:cs="Courier New"/>
                <w:sz w:val="24"/>
                <w:szCs w:val="24"/>
                <w:lang w:eastAsia="ru-RU"/>
              </w:rPr>
            </w:pPr>
            <w:r w:rsidRPr="008D121F">
              <w:rPr>
                <w:rFonts w:ascii="Times New Roman" w:eastAsia="Times New Roman" w:hAnsi="Times New Roman" w:cs="Times New Roman"/>
                <w:color w:val="000000"/>
                <w:sz w:val="24"/>
                <w:szCs w:val="24"/>
                <w:lang w:eastAsia="ru-RU"/>
              </w:rPr>
              <w:t>2.</w:t>
            </w:r>
          </w:p>
        </w:tc>
        <w:tc>
          <w:tcPr>
            <w:tcW w:w="2952" w:type="dxa"/>
            <w:gridSpan w:val="2"/>
            <w:tcBorders>
              <w:top w:val="single" w:sz="4" w:space="0" w:color="auto"/>
              <w:left w:val="single" w:sz="4" w:space="0" w:color="auto"/>
              <w:bottom w:val="nil"/>
              <w:right w:val="nil"/>
            </w:tcBorders>
            <w:shd w:val="clear" w:color="auto" w:fill="FFFFFF"/>
            <w:vAlign w:val="bottom"/>
          </w:tcPr>
          <w:p w14:paraId="76677EA3" w14:textId="77777777" w:rsidR="008D121F" w:rsidRPr="008D121F" w:rsidRDefault="008D121F" w:rsidP="008D121F">
            <w:pPr>
              <w:spacing w:after="0" w:line="240" w:lineRule="auto"/>
              <w:rPr>
                <w:rFonts w:ascii="Courier New" w:eastAsia="Times New Roman" w:hAnsi="Courier New" w:cs="Courier New"/>
                <w:sz w:val="24"/>
                <w:szCs w:val="24"/>
                <w:lang w:eastAsia="ru-RU"/>
              </w:rPr>
            </w:pPr>
            <w:r w:rsidRPr="008D121F">
              <w:rPr>
                <w:rFonts w:ascii="Times New Roman" w:eastAsia="Times New Roman" w:hAnsi="Times New Roman" w:cs="Times New Roman"/>
                <w:color w:val="000000"/>
                <w:sz w:val="24"/>
                <w:szCs w:val="24"/>
                <w:lang w:eastAsia="ru-RU"/>
              </w:rPr>
              <w:t>Кто обращается за услугой?</w:t>
            </w:r>
          </w:p>
        </w:tc>
        <w:tc>
          <w:tcPr>
            <w:tcW w:w="6134" w:type="dxa"/>
            <w:tcBorders>
              <w:top w:val="single" w:sz="4" w:space="0" w:color="auto"/>
              <w:left w:val="single" w:sz="4" w:space="0" w:color="auto"/>
              <w:bottom w:val="nil"/>
              <w:right w:val="nil"/>
            </w:tcBorders>
            <w:shd w:val="clear" w:color="auto" w:fill="FFFFFF"/>
            <w:vAlign w:val="bottom"/>
          </w:tcPr>
          <w:p w14:paraId="7B72330A" w14:textId="77777777" w:rsidR="008D121F" w:rsidRPr="008D121F" w:rsidRDefault="008D121F" w:rsidP="008D121F">
            <w:pPr>
              <w:numPr>
                <w:ilvl w:val="0"/>
                <w:numId w:val="34"/>
              </w:numPr>
              <w:tabs>
                <w:tab w:val="left" w:pos="230"/>
              </w:tabs>
              <w:spacing w:after="0" w:line="240" w:lineRule="auto"/>
              <w:rPr>
                <w:rFonts w:ascii="Times New Roman" w:eastAsia="Times New Roman" w:hAnsi="Times New Roman" w:cs="Times New Roman"/>
                <w:sz w:val="24"/>
                <w:szCs w:val="24"/>
                <w:lang w:eastAsia="ru-RU"/>
              </w:rPr>
            </w:pPr>
            <w:r w:rsidRPr="008D121F">
              <w:rPr>
                <w:rFonts w:ascii="Times New Roman" w:eastAsia="Times New Roman" w:hAnsi="Times New Roman" w:cs="Times New Roman"/>
                <w:color w:val="000000"/>
                <w:sz w:val="24"/>
                <w:szCs w:val="24"/>
                <w:lang w:eastAsia="ru-RU"/>
              </w:rPr>
              <w:t>Заявитель</w:t>
            </w:r>
          </w:p>
          <w:p w14:paraId="671D0256" w14:textId="77777777" w:rsidR="008D121F" w:rsidRPr="008D121F" w:rsidRDefault="008D121F" w:rsidP="008D121F">
            <w:pPr>
              <w:numPr>
                <w:ilvl w:val="0"/>
                <w:numId w:val="34"/>
              </w:numPr>
              <w:tabs>
                <w:tab w:val="left" w:pos="240"/>
              </w:tabs>
              <w:spacing w:after="0" w:line="240" w:lineRule="auto"/>
              <w:rPr>
                <w:rFonts w:ascii="Times New Roman" w:eastAsia="Times New Roman" w:hAnsi="Times New Roman" w:cs="Times New Roman"/>
                <w:sz w:val="24"/>
                <w:szCs w:val="24"/>
                <w:lang w:eastAsia="ru-RU"/>
              </w:rPr>
            </w:pPr>
            <w:r w:rsidRPr="008D121F">
              <w:rPr>
                <w:rFonts w:ascii="Times New Roman" w:eastAsia="Times New Roman" w:hAnsi="Times New Roman" w:cs="Times New Roman"/>
                <w:color w:val="000000"/>
                <w:sz w:val="24"/>
                <w:szCs w:val="24"/>
                <w:lang w:eastAsia="ru-RU"/>
              </w:rPr>
              <w:t>Представитель</w:t>
            </w:r>
          </w:p>
        </w:tc>
        <w:tc>
          <w:tcPr>
            <w:tcW w:w="259" w:type="dxa"/>
            <w:vMerge/>
            <w:tcBorders>
              <w:top w:val="nil"/>
              <w:left w:val="single" w:sz="4" w:space="0" w:color="auto"/>
              <w:bottom w:val="nil"/>
              <w:right w:val="nil"/>
            </w:tcBorders>
            <w:shd w:val="clear" w:color="auto" w:fill="FFFFFF"/>
          </w:tcPr>
          <w:p w14:paraId="5EEF993F" w14:textId="77777777" w:rsidR="008D121F" w:rsidRPr="008D121F" w:rsidRDefault="008D121F" w:rsidP="008D121F">
            <w:pPr>
              <w:numPr>
                <w:ilvl w:val="0"/>
                <w:numId w:val="34"/>
              </w:numPr>
              <w:tabs>
                <w:tab w:val="left" w:pos="240"/>
              </w:tabs>
              <w:spacing w:after="0" w:line="240" w:lineRule="auto"/>
              <w:rPr>
                <w:rFonts w:ascii="Times New Roman" w:eastAsia="Times New Roman" w:hAnsi="Times New Roman" w:cs="Times New Roman"/>
                <w:sz w:val="24"/>
                <w:szCs w:val="24"/>
                <w:lang w:eastAsia="ru-RU"/>
              </w:rPr>
            </w:pPr>
          </w:p>
        </w:tc>
      </w:tr>
      <w:tr w:rsidR="008D121F" w:rsidRPr="008D121F" w14:paraId="05E4B472" w14:textId="77777777" w:rsidTr="00F0585E">
        <w:tblPrEx>
          <w:tblCellMar>
            <w:top w:w="0" w:type="dxa"/>
            <w:left w:w="0" w:type="dxa"/>
            <w:bottom w:w="0" w:type="dxa"/>
            <w:right w:w="0" w:type="dxa"/>
          </w:tblCellMar>
        </w:tblPrEx>
        <w:trPr>
          <w:trHeight w:val="898"/>
        </w:trPr>
        <w:tc>
          <w:tcPr>
            <w:tcW w:w="566" w:type="dxa"/>
            <w:tcBorders>
              <w:top w:val="single" w:sz="4" w:space="0" w:color="auto"/>
              <w:left w:val="single" w:sz="4" w:space="0" w:color="auto"/>
              <w:bottom w:val="nil"/>
              <w:right w:val="nil"/>
            </w:tcBorders>
            <w:shd w:val="clear" w:color="auto" w:fill="FFFFFF"/>
          </w:tcPr>
          <w:p w14:paraId="59DB2B81" w14:textId="77777777" w:rsidR="008D121F" w:rsidRPr="008D121F" w:rsidRDefault="008D121F" w:rsidP="008D121F">
            <w:pPr>
              <w:spacing w:after="0" w:line="240" w:lineRule="auto"/>
              <w:ind w:firstLine="360"/>
              <w:rPr>
                <w:rFonts w:ascii="Courier New" w:eastAsia="Times New Roman" w:hAnsi="Courier New" w:cs="Courier New"/>
                <w:sz w:val="24"/>
                <w:szCs w:val="24"/>
                <w:lang w:eastAsia="ru-RU"/>
              </w:rPr>
            </w:pPr>
            <w:r w:rsidRPr="008D121F">
              <w:rPr>
                <w:rFonts w:ascii="Times New Roman" w:eastAsia="Times New Roman" w:hAnsi="Times New Roman" w:cs="Times New Roman"/>
                <w:color w:val="000000"/>
                <w:sz w:val="24"/>
                <w:szCs w:val="24"/>
                <w:lang w:eastAsia="ru-RU"/>
              </w:rPr>
              <w:t>3.</w:t>
            </w:r>
          </w:p>
        </w:tc>
        <w:tc>
          <w:tcPr>
            <w:tcW w:w="2952" w:type="dxa"/>
            <w:gridSpan w:val="2"/>
            <w:tcBorders>
              <w:top w:val="single" w:sz="4" w:space="0" w:color="auto"/>
              <w:left w:val="single" w:sz="4" w:space="0" w:color="auto"/>
              <w:bottom w:val="nil"/>
              <w:right w:val="nil"/>
            </w:tcBorders>
            <w:shd w:val="clear" w:color="auto" w:fill="FFFFFF"/>
          </w:tcPr>
          <w:p w14:paraId="4820D379" w14:textId="77777777" w:rsidR="008D121F" w:rsidRPr="008D121F" w:rsidRDefault="008D121F" w:rsidP="008D121F">
            <w:pPr>
              <w:spacing w:after="0" w:line="240" w:lineRule="auto"/>
              <w:rPr>
                <w:rFonts w:ascii="Courier New" w:eastAsia="Times New Roman" w:hAnsi="Courier New" w:cs="Courier New"/>
                <w:sz w:val="24"/>
                <w:szCs w:val="24"/>
                <w:lang w:eastAsia="ru-RU"/>
              </w:rPr>
            </w:pPr>
            <w:r w:rsidRPr="008D121F">
              <w:rPr>
                <w:rFonts w:ascii="Times New Roman" w:eastAsia="Times New Roman" w:hAnsi="Times New Roman" w:cs="Times New Roman"/>
                <w:color w:val="000000"/>
                <w:sz w:val="24"/>
                <w:szCs w:val="24"/>
                <w:lang w:eastAsia="ru-RU"/>
              </w:rPr>
              <w:t>К какой категории относится заявитель?</w:t>
            </w:r>
          </w:p>
        </w:tc>
        <w:tc>
          <w:tcPr>
            <w:tcW w:w="6134" w:type="dxa"/>
            <w:tcBorders>
              <w:top w:val="single" w:sz="4" w:space="0" w:color="auto"/>
              <w:left w:val="single" w:sz="4" w:space="0" w:color="auto"/>
              <w:bottom w:val="nil"/>
              <w:right w:val="nil"/>
            </w:tcBorders>
            <w:shd w:val="clear" w:color="auto" w:fill="FFFFFF"/>
            <w:vAlign w:val="bottom"/>
          </w:tcPr>
          <w:p w14:paraId="2E5D9A1B" w14:textId="77777777" w:rsidR="008D121F" w:rsidRPr="008D121F" w:rsidRDefault="008D121F" w:rsidP="008D121F">
            <w:pPr>
              <w:numPr>
                <w:ilvl w:val="0"/>
                <w:numId w:val="35"/>
              </w:numPr>
              <w:tabs>
                <w:tab w:val="left" w:pos="230"/>
              </w:tabs>
              <w:spacing w:after="0" w:line="240" w:lineRule="auto"/>
              <w:rPr>
                <w:rFonts w:ascii="Times New Roman" w:eastAsia="Times New Roman" w:hAnsi="Times New Roman" w:cs="Times New Roman"/>
                <w:sz w:val="24"/>
                <w:szCs w:val="24"/>
                <w:lang w:eastAsia="ru-RU"/>
              </w:rPr>
            </w:pPr>
            <w:r w:rsidRPr="008D121F">
              <w:rPr>
                <w:rFonts w:ascii="Times New Roman" w:eastAsia="Times New Roman" w:hAnsi="Times New Roman" w:cs="Times New Roman"/>
                <w:color w:val="000000"/>
                <w:sz w:val="24"/>
                <w:szCs w:val="24"/>
                <w:lang w:eastAsia="ru-RU"/>
              </w:rPr>
              <w:t>Физическое лицо</w:t>
            </w:r>
          </w:p>
          <w:p w14:paraId="57EDCCC8" w14:textId="77777777" w:rsidR="008D121F" w:rsidRPr="008D121F" w:rsidRDefault="008D121F" w:rsidP="008D121F">
            <w:pPr>
              <w:numPr>
                <w:ilvl w:val="0"/>
                <w:numId w:val="35"/>
              </w:numPr>
              <w:tabs>
                <w:tab w:val="left" w:pos="240"/>
              </w:tabs>
              <w:spacing w:after="0" w:line="240" w:lineRule="auto"/>
              <w:rPr>
                <w:rFonts w:ascii="Times New Roman" w:eastAsia="Times New Roman" w:hAnsi="Times New Roman" w:cs="Times New Roman"/>
                <w:sz w:val="24"/>
                <w:szCs w:val="24"/>
                <w:lang w:eastAsia="ru-RU"/>
              </w:rPr>
            </w:pPr>
            <w:r w:rsidRPr="008D121F">
              <w:rPr>
                <w:rFonts w:ascii="Times New Roman" w:eastAsia="Times New Roman" w:hAnsi="Times New Roman" w:cs="Times New Roman"/>
                <w:color w:val="000000"/>
                <w:sz w:val="24"/>
                <w:szCs w:val="24"/>
                <w:lang w:eastAsia="ru-RU"/>
              </w:rPr>
              <w:t>Индивидуальный предприниматель</w:t>
            </w:r>
          </w:p>
          <w:p w14:paraId="58D5FFBA" w14:textId="77777777" w:rsidR="008D121F" w:rsidRPr="008D121F" w:rsidRDefault="008D121F" w:rsidP="008D121F">
            <w:pPr>
              <w:numPr>
                <w:ilvl w:val="0"/>
                <w:numId w:val="35"/>
              </w:numPr>
              <w:tabs>
                <w:tab w:val="left" w:pos="240"/>
              </w:tabs>
              <w:spacing w:after="0" w:line="240" w:lineRule="auto"/>
              <w:rPr>
                <w:rFonts w:ascii="Times New Roman" w:eastAsia="Times New Roman" w:hAnsi="Times New Roman" w:cs="Times New Roman"/>
                <w:sz w:val="24"/>
                <w:szCs w:val="24"/>
                <w:lang w:eastAsia="ru-RU"/>
              </w:rPr>
            </w:pPr>
            <w:r w:rsidRPr="008D121F">
              <w:rPr>
                <w:rFonts w:ascii="Times New Roman" w:eastAsia="Times New Roman" w:hAnsi="Times New Roman" w:cs="Times New Roman"/>
                <w:color w:val="000000"/>
                <w:sz w:val="24"/>
                <w:szCs w:val="24"/>
                <w:lang w:eastAsia="ru-RU"/>
              </w:rPr>
              <w:t>Юридическое лицо</w:t>
            </w:r>
          </w:p>
        </w:tc>
        <w:tc>
          <w:tcPr>
            <w:tcW w:w="259" w:type="dxa"/>
            <w:vMerge/>
            <w:tcBorders>
              <w:top w:val="nil"/>
              <w:left w:val="single" w:sz="4" w:space="0" w:color="auto"/>
              <w:bottom w:val="nil"/>
              <w:right w:val="nil"/>
            </w:tcBorders>
            <w:shd w:val="clear" w:color="auto" w:fill="FFFFFF"/>
          </w:tcPr>
          <w:p w14:paraId="24C07211" w14:textId="77777777" w:rsidR="008D121F" w:rsidRPr="008D121F" w:rsidRDefault="008D121F" w:rsidP="008D121F">
            <w:pPr>
              <w:numPr>
                <w:ilvl w:val="0"/>
                <w:numId w:val="35"/>
              </w:numPr>
              <w:tabs>
                <w:tab w:val="left" w:pos="240"/>
              </w:tabs>
              <w:spacing w:after="0" w:line="240" w:lineRule="auto"/>
              <w:rPr>
                <w:rFonts w:ascii="Times New Roman" w:eastAsia="Times New Roman" w:hAnsi="Times New Roman" w:cs="Times New Roman"/>
                <w:sz w:val="24"/>
                <w:szCs w:val="24"/>
                <w:lang w:eastAsia="ru-RU"/>
              </w:rPr>
            </w:pPr>
          </w:p>
        </w:tc>
      </w:tr>
      <w:tr w:rsidR="008D121F" w:rsidRPr="008D121F" w14:paraId="7C6E5FCB" w14:textId="77777777" w:rsidTr="00F0585E">
        <w:tblPrEx>
          <w:tblCellMar>
            <w:top w:w="0" w:type="dxa"/>
            <w:left w:w="0" w:type="dxa"/>
            <w:bottom w:w="0" w:type="dxa"/>
            <w:right w:w="0" w:type="dxa"/>
          </w:tblCellMar>
        </w:tblPrEx>
        <w:trPr>
          <w:trHeight w:val="907"/>
        </w:trPr>
        <w:tc>
          <w:tcPr>
            <w:tcW w:w="566" w:type="dxa"/>
            <w:tcBorders>
              <w:top w:val="single" w:sz="4" w:space="0" w:color="auto"/>
              <w:left w:val="single" w:sz="4" w:space="0" w:color="auto"/>
              <w:bottom w:val="nil"/>
              <w:right w:val="nil"/>
            </w:tcBorders>
            <w:shd w:val="clear" w:color="auto" w:fill="FFFFFF"/>
          </w:tcPr>
          <w:p w14:paraId="31EB2AB8" w14:textId="77777777" w:rsidR="008D121F" w:rsidRPr="008D121F" w:rsidRDefault="008D121F" w:rsidP="008D121F">
            <w:pPr>
              <w:spacing w:after="0" w:line="240" w:lineRule="auto"/>
              <w:ind w:firstLine="360"/>
              <w:rPr>
                <w:rFonts w:ascii="Courier New" w:eastAsia="Times New Roman" w:hAnsi="Courier New" w:cs="Courier New"/>
                <w:sz w:val="24"/>
                <w:szCs w:val="24"/>
                <w:lang w:eastAsia="ru-RU"/>
              </w:rPr>
            </w:pPr>
            <w:r w:rsidRPr="008D121F">
              <w:rPr>
                <w:rFonts w:ascii="Times New Roman" w:eastAsia="Times New Roman" w:hAnsi="Times New Roman" w:cs="Times New Roman"/>
                <w:color w:val="000000"/>
                <w:sz w:val="24"/>
                <w:szCs w:val="24"/>
                <w:lang w:eastAsia="ru-RU"/>
              </w:rPr>
              <w:t>4.</w:t>
            </w:r>
          </w:p>
        </w:tc>
        <w:tc>
          <w:tcPr>
            <w:tcW w:w="2952" w:type="dxa"/>
            <w:gridSpan w:val="2"/>
            <w:tcBorders>
              <w:top w:val="single" w:sz="4" w:space="0" w:color="auto"/>
              <w:left w:val="single" w:sz="4" w:space="0" w:color="auto"/>
              <w:bottom w:val="nil"/>
              <w:right w:val="nil"/>
            </w:tcBorders>
            <w:shd w:val="clear" w:color="auto" w:fill="FFFFFF"/>
            <w:vAlign w:val="bottom"/>
          </w:tcPr>
          <w:p w14:paraId="25D29C41" w14:textId="77777777" w:rsidR="008D121F" w:rsidRPr="008D121F" w:rsidRDefault="008D121F" w:rsidP="008D121F">
            <w:pPr>
              <w:spacing w:after="0" w:line="240" w:lineRule="auto"/>
              <w:rPr>
                <w:rFonts w:ascii="Courier New" w:eastAsia="Times New Roman" w:hAnsi="Courier New" w:cs="Courier New"/>
                <w:sz w:val="24"/>
                <w:szCs w:val="24"/>
                <w:lang w:eastAsia="ru-RU"/>
              </w:rPr>
            </w:pPr>
            <w:r w:rsidRPr="008D121F">
              <w:rPr>
                <w:rFonts w:ascii="Times New Roman" w:eastAsia="Times New Roman" w:hAnsi="Times New Roman" w:cs="Times New Roman"/>
                <w:color w:val="000000"/>
                <w:sz w:val="24"/>
                <w:szCs w:val="24"/>
                <w:lang w:eastAsia="ru-RU"/>
              </w:rPr>
              <w:t>Заявитель является иностранным юридическим лицом?</w:t>
            </w:r>
          </w:p>
        </w:tc>
        <w:tc>
          <w:tcPr>
            <w:tcW w:w="6134" w:type="dxa"/>
            <w:tcBorders>
              <w:top w:val="single" w:sz="4" w:space="0" w:color="auto"/>
              <w:left w:val="single" w:sz="4" w:space="0" w:color="auto"/>
              <w:bottom w:val="nil"/>
              <w:right w:val="nil"/>
            </w:tcBorders>
            <w:shd w:val="clear" w:color="auto" w:fill="FFFFFF"/>
          </w:tcPr>
          <w:p w14:paraId="1BC12110" w14:textId="77777777" w:rsidR="008D121F" w:rsidRPr="008D121F" w:rsidRDefault="008D121F" w:rsidP="008D121F">
            <w:pPr>
              <w:numPr>
                <w:ilvl w:val="0"/>
                <w:numId w:val="36"/>
              </w:numPr>
              <w:tabs>
                <w:tab w:val="left" w:pos="230"/>
              </w:tabs>
              <w:spacing w:after="0" w:line="240" w:lineRule="auto"/>
              <w:rPr>
                <w:rFonts w:ascii="Times New Roman" w:eastAsia="Times New Roman" w:hAnsi="Times New Roman" w:cs="Times New Roman"/>
                <w:sz w:val="24"/>
                <w:szCs w:val="24"/>
                <w:lang w:eastAsia="ru-RU"/>
              </w:rPr>
            </w:pPr>
            <w:r w:rsidRPr="008D121F">
              <w:rPr>
                <w:rFonts w:ascii="Times New Roman" w:eastAsia="Times New Roman" w:hAnsi="Times New Roman" w:cs="Times New Roman"/>
                <w:color w:val="000000"/>
                <w:sz w:val="24"/>
                <w:szCs w:val="24"/>
                <w:lang w:eastAsia="ru-RU"/>
              </w:rPr>
              <w:t>Юридическое лицо зарегистрировано в РФ</w:t>
            </w:r>
          </w:p>
          <w:p w14:paraId="5B1E262C" w14:textId="77777777" w:rsidR="008D121F" w:rsidRPr="008D121F" w:rsidRDefault="008D121F" w:rsidP="008D121F">
            <w:pPr>
              <w:numPr>
                <w:ilvl w:val="0"/>
                <w:numId w:val="36"/>
              </w:numPr>
              <w:tabs>
                <w:tab w:val="left" w:pos="240"/>
              </w:tabs>
              <w:spacing w:after="0" w:line="240" w:lineRule="auto"/>
              <w:rPr>
                <w:rFonts w:ascii="Times New Roman" w:eastAsia="Times New Roman" w:hAnsi="Times New Roman" w:cs="Times New Roman"/>
                <w:sz w:val="24"/>
                <w:szCs w:val="24"/>
                <w:lang w:eastAsia="ru-RU"/>
              </w:rPr>
            </w:pPr>
            <w:r w:rsidRPr="008D121F">
              <w:rPr>
                <w:rFonts w:ascii="Times New Roman" w:eastAsia="Times New Roman" w:hAnsi="Times New Roman" w:cs="Times New Roman"/>
                <w:color w:val="000000"/>
                <w:sz w:val="24"/>
                <w:szCs w:val="24"/>
                <w:lang w:eastAsia="ru-RU"/>
              </w:rPr>
              <w:t>Иностранное юридическое лицо</w:t>
            </w:r>
          </w:p>
        </w:tc>
        <w:tc>
          <w:tcPr>
            <w:tcW w:w="259" w:type="dxa"/>
            <w:vMerge/>
            <w:tcBorders>
              <w:top w:val="nil"/>
              <w:left w:val="single" w:sz="4" w:space="0" w:color="auto"/>
              <w:bottom w:val="nil"/>
              <w:right w:val="nil"/>
            </w:tcBorders>
            <w:shd w:val="clear" w:color="auto" w:fill="FFFFFF"/>
          </w:tcPr>
          <w:p w14:paraId="2EAB4B24" w14:textId="77777777" w:rsidR="008D121F" w:rsidRPr="008D121F" w:rsidRDefault="008D121F" w:rsidP="008D121F">
            <w:pPr>
              <w:numPr>
                <w:ilvl w:val="0"/>
                <w:numId w:val="36"/>
              </w:numPr>
              <w:tabs>
                <w:tab w:val="left" w:pos="240"/>
              </w:tabs>
              <w:spacing w:after="0" w:line="240" w:lineRule="auto"/>
              <w:rPr>
                <w:rFonts w:ascii="Times New Roman" w:eastAsia="Times New Roman" w:hAnsi="Times New Roman" w:cs="Times New Roman"/>
                <w:sz w:val="24"/>
                <w:szCs w:val="24"/>
                <w:lang w:eastAsia="ru-RU"/>
              </w:rPr>
            </w:pPr>
          </w:p>
        </w:tc>
      </w:tr>
      <w:tr w:rsidR="008D121F" w:rsidRPr="008D121F" w14:paraId="359057AE" w14:textId="77777777" w:rsidTr="00F0585E">
        <w:tblPrEx>
          <w:tblCellMar>
            <w:top w:w="0" w:type="dxa"/>
            <w:left w:w="0" w:type="dxa"/>
            <w:bottom w:w="0" w:type="dxa"/>
            <w:right w:w="0" w:type="dxa"/>
          </w:tblCellMar>
        </w:tblPrEx>
        <w:trPr>
          <w:trHeight w:val="907"/>
        </w:trPr>
        <w:tc>
          <w:tcPr>
            <w:tcW w:w="9652" w:type="dxa"/>
            <w:gridSpan w:val="4"/>
            <w:tcBorders>
              <w:top w:val="single" w:sz="4" w:space="0" w:color="auto"/>
              <w:left w:val="single" w:sz="4" w:space="0" w:color="auto"/>
              <w:bottom w:val="nil"/>
              <w:right w:val="nil"/>
            </w:tcBorders>
            <w:shd w:val="clear" w:color="auto" w:fill="FFFFFF"/>
          </w:tcPr>
          <w:p w14:paraId="315DE608" w14:textId="77777777" w:rsidR="008D121F" w:rsidRPr="008D121F" w:rsidRDefault="008D121F" w:rsidP="008D121F">
            <w:pPr>
              <w:spacing w:after="0" w:line="240" w:lineRule="auto"/>
              <w:rPr>
                <w:rFonts w:ascii="Courier New" w:eastAsia="Times New Roman" w:hAnsi="Courier New" w:cs="Courier New"/>
                <w:sz w:val="24"/>
                <w:szCs w:val="24"/>
                <w:lang w:eastAsia="ru-RU"/>
              </w:rPr>
            </w:pPr>
            <w:r w:rsidRPr="008D121F">
              <w:rPr>
                <w:rFonts w:ascii="Times New Roman" w:eastAsia="Times New Roman" w:hAnsi="Times New Roman" w:cs="Times New Roman"/>
                <w:b/>
                <w:bCs/>
                <w:color w:val="000000"/>
                <w:sz w:val="24"/>
                <w:szCs w:val="24"/>
                <w:lang w:eastAsia="ru-RU"/>
              </w:rPr>
              <w:t>Комбинации значений признаков, каждая из которых соответствует варианту предоставления государственной услуги</w:t>
            </w:r>
          </w:p>
        </w:tc>
        <w:tc>
          <w:tcPr>
            <w:tcW w:w="259" w:type="dxa"/>
            <w:vMerge/>
            <w:tcBorders>
              <w:top w:val="nil"/>
              <w:left w:val="single" w:sz="4" w:space="0" w:color="auto"/>
              <w:bottom w:val="nil"/>
              <w:right w:val="nil"/>
            </w:tcBorders>
            <w:shd w:val="clear" w:color="auto" w:fill="FFFFFF"/>
          </w:tcPr>
          <w:p w14:paraId="7A4EA156" w14:textId="77777777" w:rsidR="008D121F" w:rsidRPr="008D121F" w:rsidRDefault="008D121F" w:rsidP="008D121F">
            <w:pPr>
              <w:spacing w:after="0" w:line="240" w:lineRule="auto"/>
              <w:rPr>
                <w:rFonts w:ascii="Courier New" w:eastAsia="Times New Roman" w:hAnsi="Courier New" w:cs="Courier New"/>
                <w:sz w:val="24"/>
                <w:szCs w:val="24"/>
                <w:lang w:eastAsia="ru-RU"/>
              </w:rPr>
            </w:pPr>
          </w:p>
        </w:tc>
      </w:tr>
      <w:tr w:rsidR="008D121F" w:rsidRPr="008D121F" w14:paraId="5DFA5A08" w14:textId="77777777" w:rsidTr="00F0585E">
        <w:tblPrEx>
          <w:tblCellMar>
            <w:top w:w="0" w:type="dxa"/>
            <w:left w:w="0" w:type="dxa"/>
            <w:bottom w:w="0" w:type="dxa"/>
            <w:right w:w="0" w:type="dxa"/>
          </w:tblCellMar>
        </w:tblPrEx>
        <w:trPr>
          <w:trHeight w:val="571"/>
        </w:trPr>
        <w:tc>
          <w:tcPr>
            <w:tcW w:w="1425" w:type="dxa"/>
            <w:gridSpan w:val="2"/>
            <w:tcBorders>
              <w:top w:val="single" w:sz="4" w:space="0" w:color="auto"/>
              <w:left w:val="single" w:sz="4" w:space="0" w:color="auto"/>
              <w:bottom w:val="nil"/>
              <w:right w:val="nil"/>
            </w:tcBorders>
            <w:shd w:val="clear" w:color="auto" w:fill="FFFFFF"/>
            <w:vAlign w:val="bottom"/>
          </w:tcPr>
          <w:p w14:paraId="7D80765D" w14:textId="77777777" w:rsidR="008D121F" w:rsidRPr="008D121F" w:rsidRDefault="008D121F" w:rsidP="008D121F">
            <w:pPr>
              <w:spacing w:after="0" w:line="240" w:lineRule="auto"/>
              <w:rPr>
                <w:rFonts w:ascii="Courier New" w:eastAsia="Times New Roman" w:hAnsi="Courier New" w:cs="Courier New"/>
                <w:sz w:val="24"/>
                <w:szCs w:val="24"/>
                <w:lang w:eastAsia="ru-RU"/>
              </w:rPr>
            </w:pPr>
            <w:r w:rsidRPr="008D121F">
              <w:rPr>
                <w:rFonts w:ascii="Times New Roman" w:eastAsia="Times New Roman" w:hAnsi="Times New Roman" w:cs="Times New Roman"/>
                <w:color w:val="000000"/>
                <w:sz w:val="24"/>
                <w:szCs w:val="24"/>
                <w:lang w:eastAsia="ru-RU"/>
              </w:rPr>
              <w:t>№ варианта</w:t>
            </w:r>
          </w:p>
        </w:tc>
        <w:tc>
          <w:tcPr>
            <w:tcW w:w="8486" w:type="dxa"/>
            <w:gridSpan w:val="3"/>
            <w:tcBorders>
              <w:top w:val="single" w:sz="4" w:space="0" w:color="auto"/>
              <w:left w:val="single" w:sz="4" w:space="0" w:color="auto"/>
              <w:bottom w:val="nil"/>
              <w:right w:val="single" w:sz="4" w:space="0" w:color="auto"/>
            </w:tcBorders>
            <w:shd w:val="clear" w:color="auto" w:fill="FFFFFF"/>
            <w:vAlign w:val="center"/>
          </w:tcPr>
          <w:p w14:paraId="4449CAEA" w14:textId="77777777" w:rsidR="008D121F" w:rsidRPr="008D121F" w:rsidRDefault="008D121F" w:rsidP="008D121F">
            <w:pPr>
              <w:spacing w:after="0" w:line="240" w:lineRule="auto"/>
              <w:rPr>
                <w:rFonts w:ascii="Courier New" w:eastAsia="Times New Roman" w:hAnsi="Courier New" w:cs="Courier New"/>
                <w:sz w:val="24"/>
                <w:szCs w:val="24"/>
                <w:lang w:eastAsia="ru-RU"/>
              </w:rPr>
            </w:pPr>
            <w:r w:rsidRPr="008D121F">
              <w:rPr>
                <w:rFonts w:ascii="Times New Roman" w:eastAsia="Times New Roman" w:hAnsi="Times New Roman" w:cs="Times New Roman"/>
                <w:color w:val="000000"/>
                <w:sz w:val="24"/>
                <w:szCs w:val="24"/>
                <w:lang w:eastAsia="ru-RU"/>
              </w:rPr>
              <w:t>Комбинация значений признаков</w:t>
            </w:r>
          </w:p>
        </w:tc>
      </w:tr>
      <w:tr w:rsidR="008D121F" w:rsidRPr="008D121F" w14:paraId="7F6C6786" w14:textId="77777777" w:rsidTr="00F0585E">
        <w:tblPrEx>
          <w:tblCellMar>
            <w:top w:w="0" w:type="dxa"/>
            <w:left w:w="0" w:type="dxa"/>
            <w:bottom w:w="0" w:type="dxa"/>
            <w:right w:w="0" w:type="dxa"/>
          </w:tblCellMar>
        </w:tblPrEx>
        <w:trPr>
          <w:trHeight w:val="557"/>
        </w:trPr>
        <w:tc>
          <w:tcPr>
            <w:tcW w:w="1425" w:type="dxa"/>
            <w:gridSpan w:val="2"/>
            <w:tcBorders>
              <w:top w:val="single" w:sz="4" w:space="0" w:color="auto"/>
              <w:left w:val="single" w:sz="4" w:space="0" w:color="auto"/>
              <w:bottom w:val="nil"/>
              <w:right w:val="nil"/>
            </w:tcBorders>
            <w:shd w:val="clear" w:color="auto" w:fill="FFFFFF"/>
            <w:vAlign w:val="center"/>
          </w:tcPr>
          <w:p w14:paraId="685CDBBE" w14:textId="77777777" w:rsidR="008D121F" w:rsidRPr="008D121F" w:rsidRDefault="008D121F" w:rsidP="008D121F">
            <w:pPr>
              <w:spacing w:after="0" w:line="240" w:lineRule="auto"/>
              <w:rPr>
                <w:rFonts w:ascii="Courier New" w:eastAsia="Times New Roman" w:hAnsi="Courier New" w:cs="Courier New"/>
                <w:sz w:val="24"/>
                <w:szCs w:val="24"/>
                <w:lang w:eastAsia="ru-RU"/>
              </w:rPr>
            </w:pPr>
            <w:r w:rsidRPr="008D121F">
              <w:rPr>
                <w:rFonts w:ascii="Times New Roman" w:eastAsia="Times New Roman" w:hAnsi="Times New Roman" w:cs="Times New Roman"/>
                <w:color w:val="000000"/>
                <w:sz w:val="24"/>
                <w:szCs w:val="24"/>
                <w:lang w:eastAsia="ru-RU"/>
              </w:rPr>
              <w:t>1.</w:t>
            </w:r>
          </w:p>
        </w:tc>
        <w:tc>
          <w:tcPr>
            <w:tcW w:w="8486" w:type="dxa"/>
            <w:gridSpan w:val="3"/>
            <w:tcBorders>
              <w:top w:val="single" w:sz="4" w:space="0" w:color="auto"/>
              <w:left w:val="single" w:sz="4" w:space="0" w:color="auto"/>
              <w:bottom w:val="nil"/>
              <w:right w:val="single" w:sz="4" w:space="0" w:color="auto"/>
            </w:tcBorders>
            <w:shd w:val="clear" w:color="auto" w:fill="FFFFFF"/>
            <w:vAlign w:val="bottom"/>
          </w:tcPr>
          <w:p w14:paraId="4D66E502" w14:textId="77777777" w:rsidR="008D121F" w:rsidRPr="008D121F" w:rsidRDefault="008D121F" w:rsidP="008D121F">
            <w:pPr>
              <w:spacing w:after="0" w:line="240" w:lineRule="auto"/>
              <w:rPr>
                <w:rFonts w:ascii="Courier New" w:eastAsia="Times New Roman" w:hAnsi="Courier New" w:cs="Courier New"/>
                <w:sz w:val="24"/>
                <w:szCs w:val="24"/>
                <w:lang w:eastAsia="ru-RU"/>
              </w:rPr>
            </w:pPr>
            <w:r w:rsidRPr="008D121F">
              <w:rPr>
                <w:rFonts w:ascii="Times New Roman" w:eastAsia="Times New Roman" w:hAnsi="Times New Roman" w:cs="Times New Roman"/>
                <w:color w:val="000000"/>
                <w:sz w:val="24"/>
                <w:szCs w:val="24"/>
                <w:lang w:eastAsia="ru-RU"/>
              </w:rPr>
              <w:t>Утверждение схемы расположения земельного участка на кадастровом плане территории</w:t>
            </w:r>
          </w:p>
        </w:tc>
      </w:tr>
      <w:tr w:rsidR="008D121F" w:rsidRPr="008D121F" w14:paraId="2EB8D492" w14:textId="77777777" w:rsidTr="00F0585E">
        <w:tblPrEx>
          <w:tblCellMar>
            <w:top w:w="0" w:type="dxa"/>
            <w:left w:w="0" w:type="dxa"/>
            <w:bottom w:w="0" w:type="dxa"/>
            <w:right w:w="0" w:type="dxa"/>
          </w:tblCellMar>
        </w:tblPrEx>
        <w:trPr>
          <w:trHeight w:val="576"/>
        </w:trPr>
        <w:tc>
          <w:tcPr>
            <w:tcW w:w="1425" w:type="dxa"/>
            <w:gridSpan w:val="2"/>
            <w:tcBorders>
              <w:top w:val="single" w:sz="4" w:space="0" w:color="auto"/>
              <w:left w:val="single" w:sz="4" w:space="0" w:color="auto"/>
              <w:bottom w:val="single" w:sz="4" w:space="0" w:color="auto"/>
              <w:right w:val="nil"/>
            </w:tcBorders>
            <w:shd w:val="clear" w:color="auto" w:fill="FFFFFF"/>
            <w:vAlign w:val="center"/>
          </w:tcPr>
          <w:p w14:paraId="7CCC6BCC" w14:textId="77777777" w:rsidR="008D121F" w:rsidRPr="008D121F" w:rsidRDefault="008D121F" w:rsidP="008D121F">
            <w:pPr>
              <w:spacing w:after="0" w:line="240" w:lineRule="auto"/>
              <w:rPr>
                <w:rFonts w:ascii="Courier New" w:eastAsia="Times New Roman" w:hAnsi="Courier New" w:cs="Courier New"/>
                <w:sz w:val="24"/>
                <w:szCs w:val="24"/>
                <w:lang w:eastAsia="ru-RU"/>
              </w:rPr>
            </w:pPr>
            <w:r w:rsidRPr="008D121F">
              <w:rPr>
                <w:rFonts w:ascii="Times New Roman" w:eastAsia="Times New Roman" w:hAnsi="Times New Roman" w:cs="Times New Roman"/>
                <w:color w:val="000000"/>
                <w:sz w:val="24"/>
                <w:szCs w:val="24"/>
                <w:lang w:eastAsia="ru-RU"/>
              </w:rPr>
              <w:t>2.</w:t>
            </w:r>
          </w:p>
        </w:tc>
        <w:tc>
          <w:tcPr>
            <w:tcW w:w="848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49507582" w14:textId="77777777" w:rsidR="008D121F" w:rsidRPr="008D121F" w:rsidRDefault="008D121F" w:rsidP="008D121F">
            <w:pPr>
              <w:spacing w:after="0" w:line="240" w:lineRule="auto"/>
              <w:rPr>
                <w:rFonts w:ascii="Courier New" w:eastAsia="Times New Roman" w:hAnsi="Courier New" w:cs="Courier New"/>
                <w:sz w:val="24"/>
                <w:szCs w:val="24"/>
                <w:lang w:eastAsia="ru-RU"/>
              </w:rPr>
            </w:pPr>
            <w:r w:rsidRPr="008D121F">
              <w:rPr>
                <w:rFonts w:ascii="Times New Roman" w:eastAsia="Times New Roman" w:hAnsi="Times New Roman" w:cs="Times New Roman"/>
                <w:color w:val="000000"/>
                <w:sz w:val="24"/>
                <w:szCs w:val="24"/>
                <w:lang w:eastAsia="ru-RU"/>
              </w:rPr>
              <w:t>Исправление допущенных опечаток и (или) ошибок в выданных в результате предоставления государственной услуги документах</w:t>
            </w:r>
          </w:p>
        </w:tc>
      </w:tr>
      <w:tr w:rsidR="007329DC" w:rsidRPr="007329DC" w14:paraId="2E6D5EB1" w14:textId="77777777" w:rsidTr="00F0585E">
        <w:tblPrEx>
          <w:tblCellMar>
            <w:top w:w="0" w:type="dxa"/>
            <w:left w:w="0" w:type="dxa"/>
            <w:bottom w:w="0" w:type="dxa"/>
            <w:right w:w="0" w:type="dxa"/>
          </w:tblCellMar>
        </w:tblPrEx>
        <w:trPr>
          <w:trHeight w:val="523"/>
        </w:trPr>
        <w:tc>
          <w:tcPr>
            <w:tcW w:w="9652" w:type="dxa"/>
            <w:gridSpan w:val="4"/>
            <w:tcBorders>
              <w:top w:val="nil"/>
              <w:left w:val="nil"/>
              <w:bottom w:val="nil"/>
              <w:right w:val="nil"/>
            </w:tcBorders>
            <w:shd w:val="clear" w:color="auto" w:fill="FFFFFF"/>
          </w:tcPr>
          <w:p w14:paraId="08B6DD49" w14:textId="77777777" w:rsidR="007329DC" w:rsidRPr="007329DC" w:rsidRDefault="007329DC" w:rsidP="007329DC">
            <w:pPr>
              <w:spacing w:after="0" w:line="240" w:lineRule="auto"/>
              <w:rPr>
                <w:rFonts w:ascii="Courier New" w:eastAsia="Times New Roman" w:hAnsi="Courier New" w:cs="Courier New"/>
                <w:sz w:val="24"/>
                <w:szCs w:val="24"/>
                <w:lang w:eastAsia="ru-RU"/>
              </w:rPr>
            </w:pPr>
            <w:r w:rsidRPr="007329DC">
              <w:rPr>
                <w:rFonts w:ascii="Times New Roman" w:eastAsia="Times New Roman" w:hAnsi="Times New Roman" w:cs="Times New Roman"/>
                <w:b/>
                <w:bCs/>
                <w:color w:val="000000"/>
                <w:sz w:val="24"/>
                <w:szCs w:val="24"/>
                <w:lang w:eastAsia="ru-RU"/>
              </w:rPr>
              <w:t>Предоставление земельного участка в аренду за плату на торгах</w:t>
            </w:r>
          </w:p>
        </w:tc>
        <w:tc>
          <w:tcPr>
            <w:tcW w:w="259" w:type="dxa"/>
            <w:tcBorders>
              <w:top w:val="nil"/>
              <w:left w:val="nil"/>
              <w:bottom w:val="nil"/>
              <w:right w:val="nil"/>
            </w:tcBorders>
            <w:shd w:val="clear" w:color="auto" w:fill="FFFFFF"/>
          </w:tcPr>
          <w:p w14:paraId="6A53DDB5" w14:textId="77777777" w:rsidR="007329DC" w:rsidRPr="007329DC" w:rsidRDefault="007329DC" w:rsidP="007329DC">
            <w:pPr>
              <w:spacing w:after="0" w:line="240" w:lineRule="auto"/>
              <w:rPr>
                <w:rFonts w:ascii="Courier New" w:eastAsia="Times New Roman" w:hAnsi="Courier New" w:cs="Courier New"/>
                <w:sz w:val="24"/>
                <w:szCs w:val="24"/>
                <w:lang w:eastAsia="ru-RU"/>
              </w:rPr>
            </w:pPr>
          </w:p>
        </w:tc>
      </w:tr>
      <w:tr w:rsidR="007329DC" w:rsidRPr="007329DC" w14:paraId="7EFD42C0" w14:textId="77777777" w:rsidTr="00F0585E">
        <w:tblPrEx>
          <w:tblCellMar>
            <w:top w:w="0" w:type="dxa"/>
            <w:left w:w="0" w:type="dxa"/>
            <w:bottom w:w="0" w:type="dxa"/>
            <w:right w:w="0" w:type="dxa"/>
          </w:tblCellMar>
        </w:tblPrEx>
        <w:trPr>
          <w:trHeight w:val="763"/>
        </w:trPr>
        <w:tc>
          <w:tcPr>
            <w:tcW w:w="566" w:type="dxa"/>
            <w:tcBorders>
              <w:top w:val="single" w:sz="4" w:space="0" w:color="auto"/>
              <w:left w:val="single" w:sz="4" w:space="0" w:color="auto"/>
              <w:bottom w:val="nil"/>
              <w:right w:val="nil"/>
            </w:tcBorders>
            <w:shd w:val="clear" w:color="auto" w:fill="FFFFFF"/>
          </w:tcPr>
          <w:p w14:paraId="34D68265" w14:textId="77777777" w:rsidR="007329DC" w:rsidRPr="007329DC" w:rsidRDefault="007329DC" w:rsidP="007329DC">
            <w:pPr>
              <w:spacing w:after="0" w:line="240" w:lineRule="auto"/>
              <w:ind w:firstLine="360"/>
              <w:rPr>
                <w:rFonts w:ascii="Courier New" w:eastAsia="Times New Roman" w:hAnsi="Courier New" w:cs="Courier New"/>
                <w:sz w:val="24"/>
                <w:szCs w:val="24"/>
                <w:lang w:eastAsia="ru-RU"/>
              </w:rPr>
            </w:pPr>
            <w:r w:rsidRPr="007329DC">
              <w:rPr>
                <w:rFonts w:ascii="Times New Roman" w:eastAsia="Times New Roman" w:hAnsi="Times New Roman" w:cs="Times New Roman"/>
                <w:color w:val="000000"/>
                <w:sz w:val="24"/>
                <w:szCs w:val="24"/>
                <w:lang w:eastAsia="ru-RU"/>
              </w:rPr>
              <w:t>№</w:t>
            </w:r>
          </w:p>
          <w:p w14:paraId="24552B38" w14:textId="77777777" w:rsidR="007329DC" w:rsidRPr="007329DC" w:rsidRDefault="007329DC" w:rsidP="007329DC">
            <w:pPr>
              <w:spacing w:after="0" w:line="240" w:lineRule="auto"/>
              <w:ind w:firstLine="360"/>
              <w:rPr>
                <w:rFonts w:ascii="Courier New" w:eastAsia="Times New Roman" w:hAnsi="Courier New" w:cs="Courier New"/>
                <w:sz w:val="24"/>
                <w:szCs w:val="24"/>
                <w:lang w:eastAsia="ru-RU"/>
              </w:rPr>
            </w:pPr>
            <w:r w:rsidRPr="007329DC">
              <w:rPr>
                <w:rFonts w:ascii="Times New Roman" w:eastAsia="Times New Roman" w:hAnsi="Times New Roman" w:cs="Times New Roman"/>
                <w:color w:val="000000"/>
                <w:sz w:val="24"/>
                <w:szCs w:val="24"/>
                <w:lang w:eastAsia="ru-RU"/>
              </w:rPr>
              <w:t>п/п</w:t>
            </w:r>
          </w:p>
        </w:tc>
        <w:tc>
          <w:tcPr>
            <w:tcW w:w="2952" w:type="dxa"/>
            <w:gridSpan w:val="2"/>
            <w:tcBorders>
              <w:top w:val="single" w:sz="4" w:space="0" w:color="auto"/>
              <w:left w:val="single" w:sz="4" w:space="0" w:color="auto"/>
              <w:bottom w:val="nil"/>
              <w:right w:val="nil"/>
            </w:tcBorders>
            <w:shd w:val="clear" w:color="auto" w:fill="FFFFFF"/>
          </w:tcPr>
          <w:p w14:paraId="7267C49B" w14:textId="77777777" w:rsidR="007329DC" w:rsidRPr="007329DC" w:rsidRDefault="007329DC" w:rsidP="007329DC">
            <w:pPr>
              <w:spacing w:after="0" w:line="240" w:lineRule="auto"/>
              <w:ind w:firstLine="360"/>
              <w:rPr>
                <w:rFonts w:ascii="Courier New" w:eastAsia="Times New Roman" w:hAnsi="Courier New" w:cs="Courier New"/>
                <w:sz w:val="24"/>
                <w:szCs w:val="24"/>
                <w:lang w:eastAsia="ru-RU"/>
              </w:rPr>
            </w:pPr>
            <w:r w:rsidRPr="007329DC">
              <w:rPr>
                <w:rFonts w:ascii="Times New Roman" w:eastAsia="Times New Roman" w:hAnsi="Times New Roman" w:cs="Times New Roman"/>
                <w:color w:val="000000"/>
                <w:sz w:val="24"/>
                <w:szCs w:val="24"/>
                <w:lang w:eastAsia="ru-RU"/>
              </w:rPr>
              <w:t>Наименование признака</w:t>
            </w:r>
          </w:p>
        </w:tc>
        <w:tc>
          <w:tcPr>
            <w:tcW w:w="6134" w:type="dxa"/>
            <w:tcBorders>
              <w:top w:val="single" w:sz="4" w:space="0" w:color="auto"/>
              <w:left w:val="single" w:sz="4" w:space="0" w:color="auto"/>
              <w:bottom w:val="nil"/>
              <w:right w:val="nil"/>
            </w:tcBorders>
            <w:shd w:val="clear" w:color="auto" w:fill="FFFFFF"/>
          </w:tcPr>
          <w:p w14:paraId="11EE502B" w14:textId="77777777" w:rsidR="007329DC" w:rsidRPr="007329DC" w:rsidRDefault="007329DC" w:rsidP="007329DC">
            <w:pPr>
              <w:spacing w:after="0" w:line="240" w:lineRule="auto"/>
              <w:rPr>
                <w:rFonts w:ascii="Courier New" w:eastAsia="Times New Roman" w:hAnsi="Courier New" w:cs="Courier New"/>
                <w:sz w:val="24"/>
                <w:szCs w:val="24"/>
                <w:lang w:eastAsia="ru-RU"/>
              </w:rPr>
            </w:pPr>
            <w:r w:rsidRPr="007329DC">
              <w:rPr>
                <w:rFonts w:ascii="Times New Roman" w:eastAsia="Times New Roman" w:hAnsi="Times New Roman" w:cs="Times New Roman"/>
                <w:color w:val="000000"/>
                <w:sz w:val="24"/>
                <w:szCs w:val="24"/>
                <w:lang w:eastAsia="ru-RU"/>
              </w:rPr>
              <w:t>Значения признака</w:t>
            </w:r>
          </w:p>
        </w:tc>
        <w:tc>
          <w:tcPr>
            <w:tcW w:w="259" w:type="dxa"/>
            <w:vMerge w:val="restart"/>
            <w:tcBorders>
              <w:top w:val="nil"/>
              <w:left w:val="single" w:sz="4" w:space="0" w:color="auto"/>
              <w:bottom w:val="nil"/>
              <w:right w:val="nil"/>
            </w:tcBorders>
            <w:shd w:val="clear" w:color="auto" w:fill="FFFFFF"/>
          </w:tcPr>
          <w:p w14:paraId="7E863DC9" w14:textId="77777777" w:rsidR="007329DC" w:rsidRPr="007329DC" w:rsidRDefault="007329DC" w:rsidP="007329DC">
            <w:pPr>
              <w:spacing w:after="0" w:line="240" w:lineRule="auto"/>
              <w:rPr>
                <w:rFonts w:ascii="Courier New" w:eastAsia="Times New Roman" w:hAnsi="Courier New" w:cs="Courier New"/>
                <w:sz w:val="24"/>
                <w:szCs w:val="24"/>
                <w:lang w:eastAsia="ru-RU"/>
              </w:rPr>
            </w:pPr>
          </w:p>
        </w:tc>
      </w:tr>
      <w:tr w:rsidR="007329DC" w:rsidRPr="007329DC" w14:paraId="6A04988B" w14:textId="77777777" w:rsidTr="00F0585E">
        <w:tblPrEx>
          <w:tblCellMar>
            <w:top w:w="0" w:type="dxa"/>
            <w:left w:w="0" w:type="dxa"/>
            <w:bottom w:w="0" w:type="dxa"/>
            <w:right w:w="0" w:type="dxa"/>
          </w:tblCellMar>
        </w:tblPrEx>
        <w:trPr>
          <w:trHeight w:val="418"/>
        </w:trPr>
        <w:tc>
          <w:tcPr>
            <w:tcW w:w="566" w:type="dxa"/>
            <w:tcBorders>
              <w:top w:val="single" w:sz="4" w:space="0" w:color="auto"/>
              <w:left w:val="single" w:sz="4" w:space="0" w:color="auto"/>
              <w:bottom w:val="nil"/>
              <w:right w:val="nil"/>
            </w:tcBorders>
            <w:shd w:val="clear" w:color="auto" w:fill="FFFFFF"/>
          </w:tcPr>
          <w:p w14:paraId="54F6ADF8" w14:textId="77777777" w:rsidR="007329DC" w:rsidRPr="007329DC" w:rsidRDefault="007329DC" w:rsidP="007329DC">
            <w:pPr>
              <w:spacing w:after="0" w:line="240" w:lineRule="auto"/>
              <w:ind w:firstLine="360"/>
              <w:rPr>
                <w:rFonts w:ascii="Courier New" w:eastAsia="Times New Roman" w:hAnsi="Courier New" w:cs="Courier New"/>
                <w:sz w:val="24"/>
                <w:szCs w:val="24"/>
                <w:lang w:eastAsia="ru-RU"/>
              </w:rPr>
            </w:pPr>
            <w:r w:rsidRPr="007329DC">
              <w:rPr>
                <w:rFonts w:ascii="Times New Roman" w:eastAsia="Times New Roman" w:hAnsi="Times New Roman" w:cs="Times New Roman"/>
                <w:color w:val="000000"/>
                <w:sz w:val="24"/>
                <w:szCs w:val="24"/>
                <w:lang w:eastAsia="ru-RU"/>
              </w:rPr>
              <w:t>1</w:t>
            </w:r>
          </w:p>
        </w:tc>
        <w:tc>
          <w:tcPr>
            <w:tcW w:w="2952" w:type="dxa"/>
            <w:gridSpan w:val="2"/>
            <w:tcBorders>
              <w:top w:val="single" w:sz="4" w:space="0" w:color="auto"/>
              <w:left w:val="single" w:sz="4" w:space="0" w:color="auto"/>
              <w:bottom w:val="nil"/>
              <w:right w:val="nil"/>
            </w:tcBorders>
            <w:shd w:val="clear" w:color="auto" w:fill="FFFFFF"/>
          </w:tcPr>
          <w:p w14:paraId="167CE46E" w14:textId="77777777" w:rsidR="007329DC" w:rsidRPr="007329DC" w:rsidRDefault="007329DC" w:rsidP="007329DC">
            <w:pPr>
              <w:spacing w:after="0" w:line="240" w:lineRule="auto"/>
              <w:rPr>
                <w:rFonts w:ascii="Courier New" w:eastAsia="Times New Roman" w:hAnsi="Courier New" w:cs="Courier New"/>
                <w:sz w:val="24"/>
                <w:szCs w:val="24"/>
                <w:lang w:eastAsia="ru-RU"/>
              </w:rPr>
            </w:pPr>
            <w:r w:rsidRPr="007329DC">
              <w:rPr>
                <w:rFonts w:ascii="Times New Roman" w:eastAsia="Times New Roman" w:hAnsi="Times New Roman" w:cs="Times New Roman"/>
                <w:color w:val="000000"/>
                <w:sz w:val="24"/>
                <w:szCs w:val="24"/>
                <w:lang w:eastAsia="ru-RU"/>
              </w:rPr>
              <w:t>2</w:t>
            </w:r>
          </w:p>
        </w:tc>
        <w:tc>
          <w:tcPr>
            <w:tcW w:w="6134" w:type="dxa"/>
            <w:tcBorders>
              <w:top w:val="single" w:sz="4" w:space="0" w:color="auto"/>
              <w:left w:val="single" w:sz="4" w:space="0" w:color="auto"/>
              <w:bottom w:val="nil"/>
              <w:right w:val="nil"/>
            </w:tcBorders>
            <w:shd w:val="clear" w:color="auto" w:fill="FFFFFF"/>
          </w:tcPr>
          <w:p w14:paraId="50540190" w14:textId="77777777" w:rsidR="007329DC" w:rsidRPr="007329DC" w:rsidRDefault="007329DC" w:rsidP="007329DC">
            <w:pPr>
              <w:spacing w:after="0" w:line="240" w:lineRule="auto"/>
              <w:rPr>
                <w:rFonts w:ascii="Courier New" w:eastAsia="Times New Roman" w:hAnsi="Courier New" w:cs="Courier New"/>
                <w:sz w:val="24"/>
                <w:szCs w:val="24"/>
                <w:lang w:eastAsia="ru-RU"/>
              </w:rPr>
            </w:pPr>
            <w:r w:rsidRPr="007329DC">
              <w:rPr>
                <w:rFonts w:ascii="Times New Roman" w:eastAsia="Times New Roman" w:hAnsi="Times New Roman" w:cs="Times New Roman"/>
                <w:color w:val="000000"/>
                <w:sz w:val="24"/>
                <w:szCs w:val="24"/>
                <w:lang w:eastAsia="ru-RU"/>
              </w:rPr>
              <w:t>3</w:t>
            </w:r>
          </w:p>
        </w:tc>
        <w:tc>
          <w:tcPr>
            <w:tcW w:w="259" w:type="dxa"/>
            <w:vMerge/>
            <w:tcBorders>
              <w:top w:val="nil"/>
              <w:left w:val="single" w:sz="4" w:space="0" w:color="auto"/>
              <w:bottom w:val="nil"/>
              <w:right w:val="nil"/>
            </w:tcBorders>
            <w:shd w:val="clear" w:color="auto" w:fill="FFFFFF"/>
          </w:tcPr>
          <w:p w14:paraId="41CCD498" w14:textId="77777777" w:rsidR="007329DC" w:rsidRPr="007329DC" w:rsidRDefault="007329DC" w:rsidP="007329DC">
            <w:pPr>
              <w:spacing w:after="0" w:line="240" w:lineRule="auto"/>
              <w:rPr>
                <w:rFonts w:ascii="Courier New" w:eastAsia="Times New Roman" w:hAnsi="Courier New" w:cs="Courier New"/>
                <w:sz w:val="24"/>
                <w:szCs w:val="24"/>
                <w:lang w:eastAsia="ru-RU"/>
              </w:rPr>
            </w:pPr>
          </w:p>
        </w:tc>
      </w:tr>
      <w:tr w:rsidR="007329DC" w:rsidRPr="007329DC" w14:paraId="495C80DF" w14:textId="77777777" w:rsidTr="00F0585E">
        <w:tblPrEx>
          <w:tblCellMar>
            <w:top w:w="0" w:type="dxa"/>
            <w:left w:w="0" w:type="dxa"/>
            <w:bottom w:w="0" w:type="dxa"/>
            <w:right w:w="0" w:type="dxa"/>
          </w:tblCellMar>
        </w:tblPrEx>
        <w:trPr>
          <w:trHeight w:val="2506"/>
        </w:trPr>
        <w:tc>
          <w:tcPr>
            <w:tcW w:w="566" w:type="dxa"/>
            <w:tcBorders>
              <w:top w:val="single" w:sz="4" w:space="0" w:color="auto"/>
              <w:left w:val="single" w:sz="4" w:space="0" w:color="auto"/>
              <w:bottom w:val="nil"/>
              <w:right w:val="nil"/>
            </w:tcBorders>
            <w:shd w:val="clear" w:color="auto" w:fill="FFFFFF"/>
          </w:tcPr>
          <w:p w14:paraId="4D5CF7B8" w14:textId="77777777" w:rsidR="007329DC" w:rsidRPr="007329DC" w:rsidRDefault="007329DC" w:rsidP="007329DC">
            <w:pPr>
              <w:spacing w:after="0" w:line="240" w:lineRule="auto"/>
              <w:ind w:firstLine="360"/>
              <w:rPr>
                <w:rFonts w:ascii="Courier New" w:eastAsia="Times New Roman" w:hAnsi="Courier New" w:cs="Courier New"/>
                <w:sz w:val="24"/>
                <w:szCs w:val="24"/>
                <w:lang w:eastAsia="ru-RU"/>
              </w:rPr>
            </w:pPr>
            <w:r w:rsidRPr="007329DC">
              <w:rPr>
                <w:rFonts w:ascii="Times New Roman" w:eastAsia="Times New Roman" w:hAnsi="Times New Roman" w:cs="Times New Roman"/>
                <w:color w:val="000000"/>
                <w:sz w:val="24"/>
                <w:szCs w:val="24"/>
                <w:lang w:eastAsia="ru-RU"/>
              </w:rPr>
              <w:lastRenderedPageBreak/>
              <w:t>1.</w:t>
            </w:r>
          </w:p>
        </w:tc>
        <w:tc>
          <w:tcPr>
            <w:tcW w:w="2952" w:type="dxa"/>
            <w:gridSpan w:val="2"/>
            <w:tcBorders>
              <w:top w:val="single" w:sz="4" w:space="0" w:color="auto"/>
              <w:left w:val="single" w:sz="4" w:space="0" w:color="auto"/>
              <w:bottom w:val="nil"/>
              <w:right w:val="nil"/>
            </w:tcBorders>
            <w:shd w:val="clear" w:color="auto" w:fill="FFFFFF"/>
          </w:tcPr>
          <w:p w14:paraId="029824EA" w14:textId="77777777" w:rsidR="007329DC" w:rsidRPr="007329DC" w:rsidRDefault="007329DC" w:rsidP="007329DC">
            <w:pPr>
              <w:spacing w:after="0" w:line="240" w:lineRule="auto"/>
              <w:rPr>
                <w:rFonts w:ascii="Courier New" w:eastAsia="Times New Roman" w:hAnsi="Courier New" w:cs="Courier New"/>
                <w:sz w:val="24"/>
                <w:szCs w:val="24"/>
                <w:lang w:eastAsia="ru-RU"/>
              </w:rPr>
            </w:pPr>
            <w:r w:rsidRPr="007329DC">
              <w:rPr>
                <w:rFonts w:ascii="Times New Roman" w:eastAsia="Times New Roman" w:hAnsi="Times New Roman" w:cs="Times New Roman"/>
                <w:color w:val="000000"/>
                <w:sz w:val="24"/>
                <w:szCs w:val="24"/>
                <w:lang w:eastAsia="ru-RU"/>
              </w:rPr>
              <w:t>Цель обращения?</w:t>
            </w:r>
          </w:p>
        </w:tc>
        <w:tc>
          <w:tcPr>
            <w:tcW w:w="6134" w:type="dxa"/>
            <w:tcBorders>
              <w:top w:val="single" w:sz="4" w:space="0" w:color="auto"/>
              <w:left w:val="single" w:sz="4" w:space="0" w:color="auto"/>
              <w:bottom w:val="nil"/>
              <w:right w:val="nil"/>
            </w:tcBorders>
            <w:shd w:val="clear" w:color="auto" w:fill="FFFFFF"/>
            <w:vAlign w:val="bottom"/>
          </w:tcPr>
          <w:p w14:paraId="21CCDB09" w14:textId="77777777" w:rsidR="007329DC" w:rsidRPr="007329DC" w:rsidRDefault="007329DC" w:rsidP="007329DC">
            <w:pPr>
              <w:numPr>
                <w:ilvl w:val="0"/>
                <w:numId w:val="33"/>
              </w:numPr>
              <w:tabs>
                <w:tab w:val="left" w:pos="245"/>
              </w:tabs>
              <w:spacing w:after="0" w:line="240" w:lineRule="auto"/>
              <w:rPr>
                <w:rFonts w:ascii="Times New Roman" w:eastAsia="Times New Roman" w:hAnsi="Times New Roman" w:cs="Times New Roman"/>
                <w:sz w:val="24"/>
                <w:szCs w:val="24"/>
                <w:lang w:eastAsia="ru-RU"/>
              </w:rPr>
            </w:pPr>
            <w:r w:rsidRPr="007329DC">
              <w:rPr>
                <w:rFonts w:ascii="Times New Roman" w:eastAsia="Times New Roman" w:hAnsi="Times New Roman" w:cs="Times New Roman"/>
                <w:color w:val="000000"/>
                <w:sz w:val="24"/>
                <w:szCs w:val="24"/>
                <w:lang w:eastAsia="ru-RU"/>
              </w:rPr>
              <w:t>Утверждение схемы расположения земельного участка на кадастровом плане территории;</w:t>
            </w:r>
          </w:p>
          <w:p w14:paraId="4AFB9A53" w14:textId="77777777" w:rsidR="007329DC" w:rsidRPr="007329DC" w:rsidRDefault="007329DC" w:rsidP="007329DC">
            <w:pPr>
              <w:numPr>
                <w:ilvl w:val="0"/>
                <w:numId w:val="33"/>
              </w:numPr>
              <w:tabs>
                <w:tab w:val="left" w:pos="245"/>
              </w:tabs>
              <w:spacing w:after="0" w:line="240" w:lineRule="auto"/>
              <w:rPr>
                <w:rFonts w:ascii="Times New Roman" w:eastAsia="Times New Roman" w:hAnsi="Times New Roman" w:cs="Times New Roman"/>
                <w:sz w:val="24"/>
                <w:szCs w:val="24"/>
                <w:lang w:eastAsia="ru-RU"/>
              </w:rPr>
            </w:pPr>
            <w:r w:rsidRPr="007329DC">
              <w:rPr>
                <w:rFonts w:ascii="Times New Roman" w:eastAsia="Times New Roman" w:hAnsi="Times New Roman" w:cs="Times New Roman"/>
                <w:color w:val="000000"/>
                <w:sz w:val="24"/>
                <w:szCs w:val="24"/>
                <w:lang w:eastAsia="ru-RU"/>
              </w:rPr>
              <w:t>Предоставление земельного участка в аренду за плату на торгах;</w:t>
            </w:r>
          </w:p>
          <w:p w14:paraId="315C3985" w14:textId="77777777" w:rsidR="007329DC" w:rsidRPr="007329DC" w:rsidRDefault="007329DC" w:rsidP="007329DC">
            <w:pPr>
              <w:numPr>
                <w:ilvl w:val="0"/>
                <w:numId w:val="33"/>
              </w:numPr>
              <w:tabs>
                <w:tab w:val="left" w:pos="245"/>
              </w:tabs>
              <w:spacing w:after="0" w:line="240" w:lineRule="auto"/>
              <w:rPr>
                <w:rFonts w:ascii="Times New Roman" w:eastAsia="Times New Roman" w:hAnsi="Times New Roman" w:cs="Times New Roman"/>
                <w:sz w:val="24"/>
                <w:szCs w:val="24"/>
                <w:lang w:eastAsia="ru-RU"/>
              </w:rPr>
            </w:pPr>
            <w:r w:rsidRPr="007329DC">
              <w:rPr>
                <w:rFonts w:ascii="Times New Roman" w:eastAsia="Times New Roman" w:hAnsi="Times New Roman" w:cs="Times New Roman"/>
                <w:color w:val="000000"/>
                <w:sz w:val="24"/>
                <w:szCs w:val="24"/>
                <w:lang w:eastAsia="ru-RU"/>
              </w:rPr>
              <w:t>Предоставление земельного участка в собственность за плату на торгах;</w:t>
            </w:r>
          </w:p>
          <w:p w14:paraId="3A177537" w14:textId="77777777" w:rsidR="007329DC" w:rsidRPr="007329DC" w:rsidRDefault="007329DC" w:rsidP="007329DC">
            <w:pPr>
              <w:numPr>
                <w:ilvl w:val="0"/>
                <w:numId w:val="33"/>
              </w:numPr>
              <w:tabs>
                <w:tab w:val="left" w:pos="245"/>
              </w:tabs>
              <w:spacing w:after="0" w:line="240" w:lineRule="auto"/>
              <w:rPr>
                <w:rFonts w:ascii="Times New Roman" w:eastAsia="Times New Roman" w:hAnsi="Times New Roman" w:cs="Times New Roman"/>
                <w:sz w:val="24"/>
                <w:szCs w:val="24"/>
                <w:lang w:eastAsia="ru-RU"/>
              </w:rPr>
            </w:pPr>
            <w:r w:rsidRPr="007329DC">
              <w:rPr>
                <w:rFonts w:ascii="Times New Roman" w:eastAsia="Times New Roman" w:hAnsi="Times New Roman" w:cs="Times New Roman"/>
                <w:color w:val="000000"/>
                <w:sz w:val="24"/>
                <w:szCs w:val="24"/>
                <w:lang w:eastAsia="ru-RU"/>
              </w:rPr>
              <w:t>Исправление допущенных опечаток и ошибок в выданных в результате предоставления муниципальной услуги документах.</w:t>
            </w:r>
          </w:p>
        </w:tc>
        <w:tc>
          <w:tcPr>
            <w:tcW w:w="259" w:type="dxa"/>
            <w:vMerge/>
            <w:tcBorders>
              <w:top w:val="nil"/>
              <w:left w:val="single" w:sz="4" w:space="0" w:color="auto"/>
              <w:bottom w:val="nil"/>
              <w:right w:val="nil"/>
            </w:tcBorders>
            <w:shd w:val="clear" w:color="auto" w:fill="FFFFFF"/>
          </w:tcPr>
          <w:p w14:paraId="30F886EA" w14:textId="77777777" w:rsidR="007329DC" w:rsidRPr="007329DC" w:rsidRDefault="007329DC" w:rsidP="007329DC">
            <w:pPr>
              <w:numPr>
                <w:ilvl w:val="0"/>
                <w:numId w:val="33"/>
              </w:numPr>
              <w:tabs>
                <w:tab w:val="left" w:pos="245"/>
              </w:tabs>
              <w:spacing w:after="0" w:line="240" w:lineRule="auto"/>
              <w:rPr>
                <w:rFonts w:ascii="Times New Roman" w:eastAsia="Times New Roman" w:hAnsi="Times New Roman" w:cs="Times New Roman"/>
                <w:sz w:val="24"/>
                <w:szCs w:val="24"/>
                <w:lang w:eastAsia="ru-RU"/>
              </w:rPr>
            </w:pPr>
          </w:p>
        </w:tc>
      </w:tr>
      <w:tr w:rsidR="007329DC" w:rsidRPr="007329DC" w14:paraId="23DC7F08" w14:textId="77777777" w:rsidTr="00F0585E">
        <w:tblPrEx>
          <w:tblCellMar>
            <w:top w:w="0" w:type="dxa"/>
            <w:left w:w="0" w:type="dxa"/>
            <w:bottom w:w="0" w:type="dxa"/>
            <w:right w:w="0" w:type="dxa"/>
          </w:tblCellMar>
        </w:tblPrEx>
        <w:trPr>
          <w:trHeight w:val="605"/>
        </w:trPr>
        <w:tc>
          <w:tcPr>
            <w:tcW w:w="9652" w:type="dxa"/>
            <w:gridSpan w:val="4"/>
            <w:tcBorders>
              <w:top w:val="single" w:sz="4" w:space="0" w:color="auto"/>
              <w:left w:val="single" w:sz="4" w:space="0" w:color="auto"/>
              <w:bottom w:val="nil"/>
              <w:right w:val="nil"/>
            </w:tcBorders>
            <w:shd w:val="clear" w:color="auto" w:fill="FFFFFF"/>
            <w:vAlign w:val="bottom"/>
          </w:tcPr>
          <w:p w14:paraId="7CC8B7E2" w14:textId="77777777" w:rsidR="007329DC" w:rsidRPr="007329DC" w:rsidRDefault="007329DC" w:rsidP="007329DC">
            <w:pPr>
              <w:spacing w:after="0" w:line="240" w:lineRule="auto"/>
              <w:rPr>
                <w:rFonts w:ascii="Courier New" w:eastAsia="Times New Roman" w:hAnsi="Courier New" w:cs="Courier New"/>
                <w:sz w:val="24"/>
                <w:szCs w:val="24"/>
                <w:lang w:eastAsia="ru-RU"/>
              </w:rPr>
            </w:pPr>
            <w:r w:rsidRPr="007329DC">
              <w:rPr>
                <w:rFonts w:ascii="Times New Roman" w:eastAsia="Times New Roman" w:hAnsi="Times New Roman" w:cs="Times New Roman"/>
                <w:b/>
                <w:bCs/>
                <w:color w:val="000000"/>
                <w:sz w:val="24"/>
                <w:szCs w:val="24"/>
                <w:lang w:eastAsia="ru-RU"/>
              </w:rPr>
              <w:t>Критерии для формирования вариантов предоставления услуги для услуги «Предоставление земельного участка в аренду за плату на торгах»</w:t>
            </w:r>
          </w:p>
        </w:tc>
        <w:tc>
          <w:tcPr>
            <w:tcW w:w="259" w:type="dxa"/>
            <w:vMerge/>
            <w:tcBorders>
              <w:top w:val="nil"/>
              <w:left w:val="single" w:sz="4" w:space="0" w:color="auto"/>
              <w:bottom w:val="nil"/>
              <w:right w:val="nil"/>
            </w:tcBorders>
            <w:shd w:val="clear" w:color="auto" w:fill="FFFFFF"/>
          </w:tcPr>
          <w:p w14:paraId="3B43673E" w14:textId="77777777" w:rsidR="007329DC" w:rsidRPr="007329DC" w:rsidRDefault="007329DC" w:rsidP="007329DC">
            <w:pPr>
              <w:spacing w:after="0" w:line="240" w:lineRule="auto"/>
              <w:rPr>
                <w:rFonts w:ascii="Courier New" w:eastAsia="Times New Roman" w:hAnsi="Courier New" w:cs="Courier New"/>
                <w:sz w:val="24"/>
                <w:szCs w:val="24"/>
                <w:lang w:eastAsia="ru-RU"/>
              </w:rPr>
            </w:pPr>
          </w:p>
        </w:tc>
      </w:tr>
      <w:tr w:rsidR="007329DC" w:rsidRPr="007329DC" w14:paraId="287DF6A8" w14:textId="77777777" w:rsidTr="00F0585E">
        <w:tblPrEx>
          <w:tblCellMar>
            <w:top w:w="0" w:type="dxa"/>
            <w:left w:w="0" w:type="dxa"/>
            <w:bottom w:w="0" w:type="dxa"/>
            <w:right w:w="0" w:type="dxa"/>
          </w:tblCellMar>
        </w:tblPrEx>
        <w:trPr>
          <w:trHeight w:val="610"/>
        </w:trPr>
        <w:tc>
          <w:tcPr>
            <w:tcW w:w="566" w:type="dxa"/>
            <w:tcBorders>
              <w:top w:val="single" w:sz="4" w:space="0" w:color="auto"/>
              <w:left w:val="single" w:sz="4" w:space="0" w:color="auto"/>
              <w:bottom w:val="nil"/>
              <w:right w:val="nil"/>
            </w:tcBorders>
            <w:shd w:val="clear" w:color="auto" w:fill="FFFFFF"/>
          </w:tcPr>
          <w:p w14:paraId="5D0210A6" w14:textId="77777777" w:rsidR="007329DC" w:rsidRPr="007329DC" w:rsidRDefault="007329DC" w:rsidP="007329DC">
            <w:pPr>
              <w:spacing w:after="0" w:line="240" w:lineRule="auto"/>
              <w:ind w:firstLine="360"/>
              <w:rPr>
                <w:rFonts w:ascii="Courier New" w:eastAsia="Times New Roman" w:hAnsi="Courier New" w:cs="Courier New"/>
                <w:sz w:val="24"/>
                <w:szCs w:val="24"/>
                <w:lang w:eastAsia="ru-RU"/>
              </w:rPr>
            </w:pPr>
            <w:r w:rsidRPr="007329DC">
              <w:rPr>
                <w:rFonts w:ascii="Times New Roman" w:eastAsia="Times New Roman" w:hAnsi="Times New Roman" w:cs="Times New Roman"/>
                <w:color w:val="000000"/>
                <w:sz w:val="24"/>
                <w:szCs w:val="24"/>
                <w:lang w:eastAsia="ru-RU"/>
              </w:rPr>
              <w:t>2.</w:t>
            </w:r>
          </w:p>
        </w:tc>
        <w:tc>
          <w:tcPr>
            <w:tcW w:w="2952" w:type="dxa"/>
            <w:gridSpan w:val="2"/>
            <w:tcBorders>
              <w:top w:val="single" w:sz="4" w:space="0" w:color="auto"/>
              <w:left w:val="single" w:sz="4" w:space="0" w:color="auto"/>
              <w:bottom w:val="nil"/>
              <w:right w:val="nil"/>
            </w:tcBorders>
            <w:shd w:val="clear" w:color="auto" w:fill="FFFFFF"/>
            <w:vAlign w:val="bottom"/>
          </w:tcPr>
          <w:p w14:paraId="334599BB" w14:textId="77777777" w:rsidR="007329DC" w:rsidRPr="007329DC" w:rsidRDefault="007329DC" w:rsidP="007329DC">
            <w:pPr>
              <w:spacing w:after="0" w:line="240" w:lineRule="auto"/>
              <w:rPr>
                <w:rFonts w:ascii="Courier New" w:eastAsia="Times New Roman" w:hAnsi="Courier New" w:cs="Courier New"/>
                <w:sz w:val="24"/>
                <w:szCs w:val="24"/>
                <w:lang w:eastAsia="ru-RU"/>
              </w:rPr>
            </w:pPr>
            <w:r w:rsidRPr="007329DC">
              <w:rPr>
                <w:rFonts w:ascii="Times New Roman" w:eastAsia="Times New Roman" w:hAnsi="Times New Roman" w:cs="Times New Roman"/>
                <w:color w:val="000000"/>
                <w:sz w:val="24"/>
                <w:szCs w:val="24"/>
                <w:lang w:eastAsia="ru-RU"/>
              </w:rPr>
              <w:t>Кто обращается за услугой?</w:t>
            </w:r>
          </w:p>
        </w:tc>
        <w:tc>
          <w:tcPr>
            <w:tcW w:w="6134" w:type="dxa"/>
            <w:tcBorders>
              <w:top w:val="single" w:sz="4" w:space="0" w:color="auto"/>
              <w:left w:val="single" w:sz="4" w:space="0" w:color="auto"/>
              <w:bottom w:val="nil"/>
              <w:right w:val="nil"/>
            </w:tcBorders>
            <w:shd w:val="clear" w:color="auto" w:fill="FFFFFF"/>
            <w:vAlign w:val="bottom"/>
          </w:tcPr>
          <w:p w14:paraId="10276437" w14:textId="77777777" w:rsidR="007329DC" w:rsidRPr="007329DC" w:rsidRDefault="007329DC" w:rsidP="007329DC">
            <w:pPr>
              <w:numPr>
                <w:ilvl w:val="0"/>
                <w:numId w:val="34"/>
              </w:numPr>
              <w:tabs>
                <w:tab w:val="left" w:pos="230"/>
              </w:tabs>
              <w:spacing w:after="0" w:line="240" w:lineRule="auto"/>
              <w:rPr>
                <w:rFonts w:ascii="Times New Roman" w:eastAsia="Times New Roman" w:hAnsi="Times New Roman" w:cs="Times New Roman"/>
                <w:sz w:val="24"/>
                <w:szCs w:val="24"/>
                <w:lang w:eastAsia="ru-RU"/>
              </w:rPr>
            </w:pPr>
            <w:r w:rsidRPr="007329DC">
              <w:rPr>
                <w:rFonts w:ascii="Times New Roman" w:eastAsia="Times New Roman" w:hAnsi="Times New Roman" w:cs="Times New Roman"/>
                <w:color w:val="000000"/>
                <w:sz w:val="24"/>
                <w:szCs w:val="24"/>
                <w:lang w:eastAsia="ru-RU"/>
              </w:rPr>
              <w:t>Заявитель</w:t>
            </w:r>
          </w:p>
          <w:p w14:paraId="523C5E2F" w14:textId="77777777" w:rsidR="007329DC" w:rsidRPr="007329DC" w:rsidRDefault="007329DC" w:rsidP="007329DC">
            <w:pPr>
              <w:numPr>
                <w:ilvl w:val="0"/>
                <w:numId w:val="34"/>
              </w:numPr>
              <w:tabs>
                <w:tab w:val="left" w:pos="240"/>
              </w:tabs>
              <w:spacing w:after="0" w:line="240" w:lineRule="auto"/>
              <w:rPr>
                <w:rFonts w:ascii="Times New Roman" w:eastAsia="Times New Roman" w:hAnsi="Times New Roman" w:cs="Times New Roman"/>
                <w:sz w:val="24"/>
                <w:szCs w:val="24"/>
                <w:lang w:eastAsia="ru-RU"/>
              </w:rPr>
            </w:pPr>
            <w:r w:rsidRPr="007329DC">
              <w:rPr>
                <w:rFonts w:ascii="Times New Roman" w:eastAsia="Times New Roman" w:hAnsi="Times New Roman" w:cs="Times New Roman"/>
                <w:color w:val="000000"/>
                <w:sz w:val="24"/>
                <w:szCs w:val="24"/>
                <w:lang w:eastAsia="ru-RU"/>
              </w:rPr>
              <w:t>Представитель</w:t>
            </w:r>
          </w:p>
        </w:tc>
        <w:tc>
          <w:tcPr>
            <w:tcW w:w="259" w:type="dxa"/>
            <w:vMerge/>
            <w:tcBorders>
              <w:top w:val="nil"/>
              <w:left w:val="single" w:sz="4" w:space="0" w:color="auto"/>
              <w:bottom w:val="nil"/>
              <w:right w:val="nil"/>
            </w:tcBorders>
            <w:shd w:val="clear" w:color="auto" w:fill="FFFFFF"/>
          </w:tcPr>
          <w:p w14:paraId="70F6007F" w14:textId="77777777" w:rsidR="007329DC" w:rsidRPr="007329DC" w:rsidRDefault="007329DC" w:rsidP="007329DC">
            <w:pPr>
              <w:numPr>
                <w:ilvl w:val="0"/>
                <w:numId w:val="34"/>
              </w:numPr>
              <w:tabs>
                <w:tab w:val="left" w:pos="240"/>
              </w:tabs>
              <w:spacing w:after="0" w:line="240" w:lineRule="auto"/>
              <w:rPr>
                <w:rFonts w:ascii="Times New Roman" w:eastAsia="Times New Roman" w:hAnsi="Times New Roman" w:cs="Times New Roman"/>
                <w:sz w:val="24"/>
                <w:szCs w:val="24"/>
                <w:lang w:eastAsia="ru-RU"/>
              </w:rPr>
            </w:pPr>
          </w:p>
        </w:tc>
      </w:tr>
      <w:tr w:rsidR="007329DC" w:rsidRPr="007329DC" w14:paraId="658DC5F0" w14:textId="77777777" w:rsidTr="00F0585E">
        <w:tblPrEx>
          <w:tblCellMar>
            <w:top w:w="0" w:type="dxa"/>
            <w:left w:w="0" w:type="dxa"/>
            <w:bottom w:w="0" w:type="dxa"/>
            <w:right w:w="0" w:type="dxa"/>
          </w:tblCellMar>
        </w:tblPrEx>
        <w:trPr>
          <w:trHeight w:val="902"/>
        </w:trPr>
        <w:tc>
          <w:tcPr>
            <w:tcW w:w="566" w:type="dxa"/>
            <w:tcBorders>
              <w:top w:val="single" w:sz="4" w:space="0" w:color="auto"/>
              <w:left w:val="single" w:sz="4" w:space="0" w:color="auto"/>
              <w:bottom w:val="nil"/>
              <w:right w:val="nil"/>
            </w:tcBorders>
            <w:shd w:val="clear" w:color="auto" w:fill="FFFFFF"/>
          </w:tcPr>
          <w:p w14:paraId="036C61E1" w14:textId="77777777" w:rsidR="007329DC" w:rsidRPr="007329DC" w:rsidRDefault="007329DC" w:rsidP="007329DC">
            <w:pPr>
              <w:spacing w:after="0" w:line="240" w:lineRule="auto"/>
              <w:ind w:firstLine="360"/>
              <w:rPr>
                <w:rFonts w:ascii="Courier New" w:eastAsia="Times New Roman" w:hAnsi="Courier New" w:cs="Courier New"/>
                <w:sz w:val="24"/>
                <w:szCs w:val="24"/>
                <w:lang w:eastAsia="ru-RU"/>
              </w:rPr>
            </w:pPr>
            <w:r w:rsidRPr="007329DC">
              <w:rPr>
                <w:rFonts w:ascii="Times New Roman" w:eastAsia="Times New Roman" w:hAnsi="Times New Roman" w:cs="Times New Roman"/>
                <w:color w:val="000000"/>
                <w:sz w:val="24"/>
                <w:szCs w:val="24"/>
                <w:lang w:eastAsia="ru-RU"/>
              </w:rPr>
              <w:t>3.</w:t>
            </w:r>
          </w:p>
        </w:tc>
        <w:tc>
          <w:tcPr>
            <w:tcW w:w="2952" w:type="dxa"/>
            <w:gridSpan w:val="2"/>
            <w:tcBorders>
              <w:top w:val="single" w:sz="4" w:space="0" w:color="auto"/>
              <w:left w:val="single" w:sz="4" w:space="0" w:color="auto"/>
              <w:bottom w:val="nil"/>
              <w:right w:val="nil"/>
            </w:tcBorders>
            <w:shd w:val="clear" w:color="auto" w:fill="FFFFFF"/>
          </w:tcPr>
          <w:p w14:paraId="6FF395DB" w14:textId="77777777" w:rsidR="007329DC" w:rsidRPr="007329DC" w:rsidRDefault="007329DC" w:rsidP="007329DC">
            <w:pPr>
              <w:spacing w:after="0" w:line="240" w:lineRule="auto"/>
              <w:rPr>
                <w:rFonts w:ascii="Courier New" w:eastAsia="Times New Roman" w:hAnsi="Courier New" w:cs="Courier New"/>
                <w:sz w:val="24"/>
                <w:szCs w:val="24"/>
                <w:lang w:eastAsia="ru-RU"/>
              </w:rPr>
            </w:pPr>
            <w:r w:rsidRPr="007329DC">
              <w:rPr>
                <w:rFonts w:ascii="Times New Roman" w:eastAsia="Times New Roman" w:hAnsi="Times New Roman" w:cs="Times New Roman"/>
                <w:color w:val="000000"/>
                <w:sz w:val="24"/>
                <w:szCs w:val="24"/>
                <w:lang w:eastAsia="ru-RU"/>
              </w:rPr>
              <w:t>К какой категории относится заявитель?</w:t>
            </w:r>
          </w:p>
        </w:tc>
        <w:tc>
          <w:tcPr>
            <w:tcW w:w="6134" w:type="dxa"/>
            <w:tcBorders>
              <w:top w:val="single" w:sz="4" w:space="0" w:color="auto"/>
              <w:left w:val="single" w:sz="4" w:space="0" w:color="auto"/>
              <w:bottom w:val="nil"/>
              <w:right w:val="nil"/>
            </w:tcBorders>
            <w:shd w:val="clear" w:color="auto" w:fill="FFFFFF"/>
            <w:vAlign w:val="bottom"/>
          </w:tcPr>
          <w:p w14:paraId="6EC8D756" w14:textId="77777777" w:rsidR="007329DC" w:rsidRPr="007329DC" w:rsidRDefault="007329DC" w:rsidP="007329DC">
            <w:pPr>
              <w:numPr>
                <w:ilvl w:val="0"/>
                <w:numId w:val="35"/>
              </w:numPr>
              <w:tabs>
                <w:tab w:val="left" w:pos="230"/>
              </w:tabs>
              <w:spacing w:after="0" w:line="240" w:lineRule="auto"/>
              <w:rPr>
                <w:rFonts w:ascii="Times New Roman" w:eastAsia="Times New Roman" w:hAnsi="Times New Roman" w:cs="Times New Roman"/>
                <w:sz w:val="24"/>
                <w:szCs w:val="24"/>
                <w:lang w:eastAsia="ru-RU"/>
              </w:rPr>
            </w:pPr>
            <w:r w:rsidRPr="007329DC">
              <w:rPr>
                <w:rFonts w:ascii="Times New Roman" w:eastAsia="Times New Roman" w:hAnsi="Times New Roman" w:cs="Times New Roman"/>
                <w:color w:val="000000"/>
                <w:sz w:val="24"/>
                <w:szCs w:val="24"/>
                <w:lang w:eastAsia="ru-RU"/>
              </w:rPr>
              <w:t>Физическое лицо</w:t>
            </w:r>
          </w:p>
          <w:p w14:paraId="29F9E3EC" w14:textId="77777777" w:rsidR="007329DC" w:rsidRPr="007329DC" w:rsidRDefault="007329DC" w:rsidP="007329DC">
            <w:pPr>
              <w:numPr>
                <w:ilvl w:val="0"/>
                <w:numId w:val="35"/>
              </w:numPr>
              <w:tabs>
                <w:tab w:val="left" w:pos="240"/>
              </w:tabs>
              <w:spacing w:after="0" w:line="240" w:lineRule="auto"/>
              <w:rPr>
                <w:rFonts w:ascii="Times New Roman" w:eastAsia="Times New Roman" w:hAnsi="Times New Roman" w:cs="Times New Roman"/>
                <w:sz w:val="24"/>
                <w:szCs w:val="24"/>
                <w:lang w:eastAsia="ru-RU"/>
              </w:rPr>
            </w:pPr>
            <w:r w:rsidRPr="007329DC">
              <w:rPr>
                <w:rFonts w:ascii="Times New Roman" w:eastAsia="Times New Roman" w:hAnsi="Times New Roman" w:cs="Times New Roman"/>
                <w:color w:val="000000"/>
                <w:sz w:val="24"/>
                <w:szCs w:val="24"/>
                <w:lang w:eastAsia="ru-RU"/>
              </w:rPr>
              <w:t>Индивидуальный предприниматель</w:t>
            </w:r>
          </w:p>
          <w:p w14:paraId="72A99AF0" w14:textId="77777777" w:rsidR="007329DC" w:rsidRPr="007329DC" w:rsidRDefault="007329DC" w:rsidP="007329DC">
            <w:pPr>
              <w:numPr>
                <w:ilvl w:val="0"/>
                <w:numId w:val="35"/>
              </w:numPr>
              <w:tabs>
                <w:tab w:val="left" w:pos="240"/>
              </w:tabs>
              <w:spacing w:after="0" w:line="240" w:lineRule="auto"/>
              <w:rPr>
                <w:rFonts w:ascii="Times New Roman" w:eastAsia="Times New Roman" w:hAnsi="Times New Roman" w:cs="Times New Roman"/>
                <w:sz w:val="24"/>
                <w:szCs w:val="24"/>
                <w:lang w:eastAsia="ru-RU"/>
              </w:rPr>
            </w:pPr>
            <w:r w:rsidRPr="007329DC">
              <w:rPr>
                <w:rFonts w:ascii="Times New Roman" w:eastAsia="Times New Roman" w:hAnsi="Times New Roman" w:cs="Times New Roman"/>
                <w:color w:val="000000"/>
                <w:sz w:val="24"/>
                <w:szCs w:val="24"/>
                <w:lang w:eastAsia="ru-RU"/>
              </w:rPr>
              <w:t>Юридическое лицо</w:t>
            </w:r>
          </w:p>
        </w:tc>
        <w:tc>
          <w:tcPr>
            <w:tcW w:w="259" w:type="dxa"/>
            <w:vMerge/>
            <w:tcBorders>
              <w:top w:val="nil"/>
              <w:left w:val="single" w:sz="4" w:space="0" w:color="auto"/>
              <w:bottom w:val="nil"/>
              <w:right w:val="nil"/>
            </w:tcBorders>
            <w:shd w:val="clear" w:color="auto" w:fill="FFFFFF"/>
          </w:tcPr>
          <w:p w14:paraId="6FA9F0F4" w14:textId="77777777" w:rsidR="007329DC" w:rsidRPr="007329DC" w:rsidRDefault="007329DC" w:rsidP="007329DC">
            <w:pPr>
              <w:numPr>
                <w:ilvl w:val="0"/>
                <w:numId w:val="35"/>
              </w:numPr>
              <w:tabs>
                <w:tab w:val="left" w:pos="240"/>
              </w:tabs>
              <w:spacing w:after="0" w:line="240" w:lineRule="auto"/>
              <w:rPr>
                <w:rFonts w:ascii="Times New Roman" w:eastAsia="Times New Roman" w:hAnsi="Times New Roman" w:cs="Times New Roman"/>
                <w:sz w:val="24"/>
                <w:szCs w:val="24"/>
                <w:lang w:eastAsia="ru-RU"/>
              </w:rPr>
            </w:pPr>
          </w:p>
        </w:tc>
      </w:tr>
      <w:tr w:rsidR="007329DC" w:rsidRPr="007329DC" w14:paraId="0D7BAAC1" w14:textId="77777777" w:rsidTr="00F0585E">
        <w:tblPrEx>
          <w:tblCellMar>
            <w:top w:w="0" w:type="dxa"/>
            <w:left w:w="0" w:type="dxa"/>
            <w:bottom w:w="0" w:type="dxa"/>
            <w:right w:w="0" w:type="dxa"/>
          </w:tblCellMar>
        </w:tblPrEx>
        <w:trPr>
          <w:trHeight w:val="902"/>
        </w:trPr>
        <w:tc>
          <w:tcPr>
            <w:tcW w:w="566" w:type="dxa"/>
            <w:tcBorders>
              <w:top w:val="single" w:sz="4" w:space="0" w:color="auto"/>
              <w:left w:val="single" w:sz="4" w:space="0" w:color="auto"/>
              <w:bottom w:val="nil"/>
              <w:right w:val="nil"/>
            </w:tcBorders>
            <w:shd w:val="clear" w:color="auto" w:fill="FFFFFF"/>
          </w:tcPr>
          <w:p w14:paraId="0AEF676D" w14:textId="77777777" w:rsidR="007329DC" w:rsidRPr="007329DC" w:rsidRDefault="007329DC" w:rsidP="007329DC">
            <w:pPr>
              <w:spacing w:after="0" w:line="240" w:lineRule="auto"/>
              <w:ind w:firstLine="360"/>
              <w:rPr>
                <w:rFonts w:ascii="Courier New" w:eastAsia="Times New Roman" w:hAnsi="Courier New" w:cs="Courier New"/>
                <w:sz w:val="24"/>
                <w:szCs w:val="24"/>
                <w:lang w:eastAsia="ru-RU"/>
              </w:rPr>
            </w:pPr>
            <w:r w:rsidRPr="007329DC">
              <w:rPr>
                <w:rFonts w:ascii="Times New Roman" w:eastAsia="Times New Roman" w:hAnsi="Times New Roman" w:cs="Times New Roman"/>
                <w:color w:val="000000"/>
                <w:sz w:val="24"/>
                <w:szCs w:val="24"/>
                <w:lang w:eastAsia="ru-RU"/>
              </w:rPr>
              <w:t>4.</w:t>
            </w:r>
          </w:p>
        </w:tc>
        <w:tc>
          <w:tcPr>
            <w:tcW w:w="2952" w:type="dxa"/>
            <w:gridSpan w:val="2"/>
            <w:tcBorders>
              <w:top w:val="single" w:sz="4" w:space="0" w:color="auto"/>
              <w:left w:val="single" w:sz="4" w:space="0" w:color="auto"/>
              <w:bottom w:val="nil"/>
              <w:right w:val="nil"/>
            </w:tcBorders>
            <w:shd w:val="clear" w:color="auto" w:fill="FFFFFF"/>
            <w:vAlign w:val="bottom"/>
          </w:tcPr>
          <w:p w14:paraId="1D5F6EE8" w14:textId="77777777" w:rsidR="007329DC" w:rsidRPr="007329DC" w:rsidRDefault="007329DC" w:rsidP="007329DC">
            <w:pPr>
              <w:spacing w:after="0" w:line="240" w:lineRule="auto"/>
              <w:rPr>
                <w:rFonts w:ascii="Courier New" w:eastAsia="Times New Roman" w:hAnsi="Courier New" w:cs="Courier New"/>
                <w:sz w:val="24"/>
                <w:szCs w:val="24"/>
                <w:lang w:eastAsia="ru-RU"/>
              </w:rPr>
            </w:pPr>
            <w:r w:rsidRPr="007329DC">
              <w:rPr>
                <w:rFonts w:ascii="Times New Roman" w:eastAsia="Times New Roman" w:hAnsi="Times New Roman" w:cs="Times New Roman"/>
                <w:color w:val="000000"/>
                <w:sz w:val="24"/>
                <w:szCs w:val="24"/>
                <w:lang w:eastAsia="ru-RU"/>
              </w:rPr>
              <w:t>Заявитель является иностранным юридическим лицом?</w:t>
            </w:r>
          </w:p>
        </w:tc>
        <w:tc>
          <w:tcPr>
            <w:tcW w:w="6134" w:type="dxa"/>
            <w:tcBorders>
              <w:top w:val="single" w:sz="4" w:space="0" w:color="auto"/>
              <w:left w:val="single" w:sz="4" w:space="0" w:color="auto"/>
              <w:bottom w:val="nil"/>
              <w:right w:val="nil"/>
            </w:tcBorders>
            <w:shd w:val="clear" w:color="auto" w:fill="FFFFFF"/>
          </w:tcPr>
          <w:p w14:paraId="712E777F" w14:textId="77777777" w:rsidR="007329DC" w:rsidRPr="007329DC" w:rsidRDefault="007329DC" w:rsidP="007329DC">
            <w:pPr>
              <w:numPr>
                <w:ilvl w:val="0"/>
                <w:numId w:val="36"/>
              </w:numPr>
              <w:tabs>
                <w:tab w:val="left" w:pos="230"/>
              </w:tabs>
              <w:spacing w:after="0" w:line="240" w:lineRule="auto"/>
              <w:rPr>
                <w:rFonts w:ascii="Times New Roman" w:eastAsia="Times New Roman" w:hAnsi="Times New Roman" w:cs="Times New Roman"/>
                <w:sz w:val="24"/>
                <w:szCs w:val="24"/>
                <w:lang w:eastAsia="ru-RU"/>
              </w:rPr>
            </w:pPr>
            <w:r w:rsidRPr="007329DC">
              <w:rPr>
                <w:rFonts w:ascii="Times New Roman" w:eastAsia="Times New Roman" w:hAnsi="Times New Roman" w:cs="Times New Roman"/>
                <w:color w:val="000000"/>
                <w:sz w:val="24"/>
                <w:szCs w:val="24"/>
                <w:lang w:eastAsia="ru-RU"/>
              </w:rPr>
              <w:t>Юридическое лицо зарегистрировано в РФ</w:t>
            </w:r>
          </w:p>
          <w:p w14:paraId="1EAB2C57" w14:textId="77777777" w:rsidR="007329DC" w:rsidRPr="007329DC" w:rsidRDefault="007329DC" w:rsidP="007329DC">
            <w:pPr>
              <w:numPr>
                <w:ilvl w:val="0"/>
                <w:numId w:val="36"/>
              </w:numPr>
              <w:tabs>
                <w:tab w:val="left" w:pos="240"/>
              </w:tabs>
              <w:spacing w:after="0" w:line="240" w:lineRule="auto"/>
              <w:rPr>
                <w:rFonts w:ascii="Times New Roman" w:eastAsia="Times New Roman" w:hAnsi="Times New Roman" w:cs="Times New Roman"/>
                <w:sz w:val="24"/>
                <w:szCs w:val="24"/>
                <w:lang w:eastAsia="ru-RU"/>
              </w:rPr>
            </w:pPr>
            <w:r w:rsidRPr="007329DC">
              <w:rPr>
                <w:rFonts w:ascii="Times New Roman" w:eastAsia="Times New Roman" w:hAnsi="Times New Roman" w:cs="Times New Roman"/>
                <w:color w:val="000000"/>
                <w:sz w:val="24"/>
                <w:szCs w:val="24"/>
                <w:lang w:eastAsia="ru-RU"/>
              </w:rPr>
              <w:t>Иностранное юридическое лицо</w:t>
            </w:r>
          </w:p>
        </w:tc>
        <w:tc>
          <w:tcPr>
            <w:tcW w:w="259" w:type="dxa"/>
            <w:vMerge/>
            <w:tcBorders>
              <w:top w:val="nil"/>
              <w:left w:val="single" w:sz="4" w:space="0" w:color="auto"/>
              <w:bottom w:val="nil"/>
              <w:right w:val="nil"/>
            </w:tcBorders>
            <w:shd w:val="clear" w:color="auto" w:fill="FFFFFF"/>
          </w:tcPr>
          <w:p w14:paraId="27D0B9FB" w14:textId="77777777" w:rsidR="007329DC" w:rsidRPr="007329DC" w:rsidRDefault="007329DC" w:rsidP="007329DC">
            <w:pPr>
              <w:numPr>
                <w:ilvl w:val="0"/>
                <w:numId w:val="36"/>
              </w:numPr>
              <w:tabs>
                <w:tab w:val="left" w:pos="240"/>
              </w:tabs>
              <w:spacing w:after="0" w:line="240" w:lineRule="auto"/>
              <w:rPr>
                <w:rFonts w:ascii="Times New Roman" w:eastAsia="Times New Roman" w:hAnsi="Times New Roman" w:cs="Times New Roman"/>
                <w:sz w:val="24"/>
                <w:szCs w:val="24"/>
                <w:lang w:eastAsia="ru-RU"/>
              </w:rPr>
            </w:pPr>
          </w:p>
        </w:tc>
      </w:tr>
      <w:tr w:rsidR="007329DC" w:rsidRPr="007329DC" w14:paraId="10DCF446" w14:textId="77777777" w:rsidTr="00F0585E">
        <w:tblPrEx>
          <w:tblCellMar>
            <w:top w:w="0" w:type="dxa"/>
            <w:left w:w="0" w:type="dxa"/>
            <w:bottom w:w="0" w:type="dxa"/>
            <w:right w:w="0" w:type="dxa"/>
          </w:tblCellMar>
        </w:tblPrEx>
        <w:trPr>
          <w:trHeight w:val="907"/>
        </w:trPr>
        <w:tc>
          <w:tcPr>
            <w:tcW w:w="9652" w:type="dxa"/>
            <w:gridSpan w:val="4"/>
            <w:tcBorders>
              <w:top w:val="single" w:sz="4" w:space="0" w:color="auto"/>
              <w:left w:val="single" w:sz="4" w:space="0" w:color="auto"/>
              <w:bottom w:val="nil"/>
              <w:right w:val="nil"/>
            </w:tcBorders>
            <w:shd w:val="clear" w:color="auto" w:fill="FFFFFF"/>
          </w:tcPr>
          <w:p w14:paraId="5C52560C" w14:textId="77777777" w:rsidR="007329DC" w:rsidRPr="007329DC" w:rsidRDefault="007329DC" w:rsidP="007329DC">
            <w:pPr>
              <w:spacing w:after="0" w:line="240" w:lineRule="auto"/>
              <w:rPr>
                <w:rFonts w:ascii="Courier New" w:eastAsia="Times New Roman" w:hAnsi="Courier New" w:cs="Courier New"/>
                <w:sz w:val="24"/>
                <w:szCs w:val="24"/>
                <w:lang w:eastAsia="ru-RU"/>
              </w:rPr>
            </w:pPr>
            <w:r w:rsidRPr="007329DC">
              <w:rPr>
                <w:rFonts w:ascii="Times New Roman" w:eastAsia="Times New Roman" w:hAnsi="Times New Roman" w:cs="Times New Roman"/>
                <w:b/>
                <w:bCs/>
                <w:color w:val="000000"/>
                <w:sz w:val="24"/>
                <w:szCs w:val="24"/>
                <w:lang w:eastAsia="ru-RU"/>
              </w:rPr>
              <w:t>Комбинации значений признаков, каждая из которых соответствует варианту предоставления государственной услуги</w:t>
            </w:r>
          </w:p>
        </w:tc>
        <w:tc>
          <w:tcPr>
            <w:tcW w:w="259" w:type="dxa"/>
            <w:vMerge/>
            <w:tcBorders>
              <w:top w:val="nil"/>
              <w:left w:val="single" w:sz="4" w:space="0" w:color="auto"/>
              <w:bottom w:val="nil"/>
              <w:right w:val="nil"/>
            </w:tcBorders>
            <w:shd w:val="clear" w:color="auto" w:fill="FFFFFF"/>
          </w:tcPr>
          <w:p w14:paraId="5DBC0371" w14:textId="77777777" w:rsidR="007329DC" w:rsidRPr="007329DC" w:rsidRDefault="007329DC" w:rsidP="007329DC">
            <w:pPr>
              <w:spacing w:after="0" w:line="240" w:lineRule="auto"/>
              <w:rPr>
                <w:rFonts w:ascii="Courier New" w:eastAsia="Times New Roman" w:hAnsi="Courier New" w:cs="Courier New"/>
                <w:sz w:val="24"/>
                <w:szCs w:val="24"/>
                <w:lang w:eastAsia="ru-RU"/>
              </w:rPr>
            </w:pPr>
          </w:p>
        </w:tc>
      </w:tr>
      <w:tr w:rsidR="007329DC" w:rsidRPr="007329DC" w14:paraId="7368F234" w14:textId="77777777" w:rsidTr="00F0585E">
        <w:tblPrEx>
          <w:tblCellMar>
            <w:top w:w="0" w:type="dxa"/>
            <w:left w:w="0" w:type="dxa"/>
            <w:bottom w:w="0" w:type="dxa"/>
            <w:right w:w="0" w:type="dxa"/>
          </w:tblCellMar>
        </w:tblPrEx>
        <w:trPr>
          <w:trHeight w:val="566"/>
        </w:trPr>
        <w:tc>
          <w:tcPr>
            <w:tcW w:w="1425" w:type="dxa"/>
            <w:gridSpan w:val="2"/>
            <w:tcBorders>
              <w:top w:val="single" w:sz="4" w:space="0" w:color="auto"/>
              <w:left w:val="single" w:sz="4" w:space="0" w:color="auto"/>
              <w:bottom w:val="nil"/>
              <w:right w:val="nil"/>
            </w:tcBorders>
            <w:shd w:val="clear" w:color="auto" w:fill="FFFFFF"/>
            <w:vAlign w:val="bottom"/>
          </w:tcPr>
          <w:p w14:paraId="0793DC54" w14:textId="77777777" w:rsidR="007329DC" w:rsidRPr="007329DC" w:rsidRDefault="007329DC" w:rsidP="007329DC">
            <w:pPr>
              <w:spacing w:after="0" w:line="240" w:lineRule="auto"/>
              <w:rPr>
                <w:rFonts w:ascii="Courier New" w:eastAsia="Times New Roman" w:hAnsi="Courier New" w:cs="Courier New"/>
                <w:sz w:val="24"/>
                <w:szCs w:val="24"/>
                <w:lang w:eastAsia="ru-RU"/>
              </w:rPr>
            </w:pPr>
            <w:r w:rsidRPr="007329DC">
              <w:rPr>
                <w:rFonts w:ascii="Times New Roman" w:eastAsia="Times New Roman" w:hAnsi="Times New Roman" w:cs="Times New Roman"/>
                <w:color w:val="000000"/>
                <w:sz w:val="24"/>
                <w:szCs w:val="24"/>
                <w:lang w:eastAsia="ru-RU"/>
              </w:rPr>
              <w:t>№ варианта</w:t>
            </w:r>
          </w:p>
        </w:tc>
        <w:tc>
          <w:tcPr>
            <w:tcW w:w="8486" w:type="dxa"/>
            <w:gridSpan w:val="3"/>
            <w:tcBorders>
              <w:top w:val="single" w:sz="4" w:space="0" w:color="auto"/>
              <w:left w:val="single" w:sz="4" w:space="0" w:color="auto"/>
              <w:bottom w:val="nil"/>
              <w:right w:val="single" w:sz="4" w:space="0" w:color="auto"/>
            </w:tcBorders>
            <w:shd w:val="clear" w:color="auto" w:fill="FFFFFF"/>
            <w:vAlign w:val="center"/>
          </w:tcPr>
          <w:p w14:paraId="4E782D26" w14:textId="77777777" w:rsidR="007329DC" w:rsidRPr="007329DC" w:rsidRDefault="007329DC" w:rsidP="007329DC">
            <w:pPr>
              <w:spacing w:after="0" w:line="240" w:lineRule="auto"/>
              <w:rPr>
                <w:rFonts w:ascii="Courier New" w:eastAsia="Times New Roman" w:hAnsi="Courier New" w:cs="Courier New"/>
                <w:sz w:val="24"/>
                <w:szCs w:val="24"/>
                <w:lang w:eastAsia="ru-RU"/>
              </w:rPr>
            </w:pPr>
            <w:r w:rsidRPr="007329DC">
              <w:rPr>
                <w:rFonts w:ascii="Times New Roman" w:eastAsia="Times New Roman" w:hAnsi="Times New Roman" w:cs="Times New Roman"/>
                <w:color w:val="000000"/>
                <w:sz w:val="24"/>
                <w:szCs w:val="24"/>
                <w:lang w:eastAsia="ru-RU"/>
              </w:rPr>
              <w:t>Комбинация значений признаков</w:t>
            </w:r>
          </w:p>
        </w:tc>
      </w:tr>
      <w:tr w:rsidR="007329DC" w:rsidRPr="007329DC" w14:paraId="0ED12F66" w14:textId="77777777" w:rsidTr="00F0585E">
        <w:tblPrEx>
          <w:tblCellMar>
            <w:top w:w="0" w:type="dxa"/>
            <w:left w:w="0" w:type="dxa"/>
            <w:bottom w:w="0" w:type="dxa"/>
            <w:right w:w="0" w:type="dxa"/>
          </w:tblCellMar>
        </w:tblPrEx>
        <w:trPr>
          <w:trHeight w:val="442"/>
        </w:trPr>
        <w:tc>
          <w:tcPr>
            <w:tcW w:w="1425" w:type="dxa"/>
            <w:gridSpan w:val="2"/>
            <w:tcBorders>
              <w:top w:val="single" w:sz="4" w:space="0" w:color="auto"/>
              <w:left w:val="single" w:sz="4" w:space="0" w:color="auto"/>
              <w:bottom w:val="nil"/>
              <w:right w:val="nil"/>
            </w:tcBorders>
            <w:shd w:val="clear" w:color="auto" w:fill="FFFFFF"/>
            <w:vAlign w:val="center"/>
          </w:tcPr>
          <w:p w14:paraId="1C20A835" w14:textId="77777777" w:rsidR="007329DC" w:rsidRPr="007329DC" w:rsidRDefault="007329DC" w:rsidP="007329DC">
            <w:pPr>
              <w:spacing w:after="0" w:line="240" w:lineRule="auto"/>
              <w:rPr>
                <w:rFonts w:ascii="Courier New" w:eastAsia="Times New Roman" w:hAnsi="Courier New" w:cs="Courier New"/>
                <w:sz w:val="24"/>
                <w:szCs w:val="24"/>
                <w:lang w:eastAsia="ru-RU"/>
              </w:rPr>
            </w:pPr>
            <w:r w:rsidRPr="007329DC">
              <w:rPr>
                <w:rFonts w:ascii="Times New Roman" w:eastAsia="Times New Roman" w:hAnsi="Times New Roman" w:cs="Times New Roman"/>
                <w:color w:val="000000"/>
                <w:sz w:val="24"/>
                <w:szCs w:val="24"/>
                <w:lang w:eastAsia="ru-RU"/>
              </w:rPr>
              <w:t>1.</w:t>
            </w:r>
          </w:p>
        </w:tc>
        <w:tc>
          <w:tcPr>
            <w:tcW w:w="8486" w:type="dxa"/>
            <w:gridSpan w:val="3"/>
            <w:tcBorders>
              <w:top w:val="single" w:sz="4" w:space="0" w:color="auto"/>
              <w:left w:val="single" w:sz="4" w:space="0" w:color="auto"/>
              <w:bottom w:val="nil"/>
              <w:right w:val="single" w:sz="4" w:space="0" w:color="auto"/>
            </w:tcBorders>
            <w:shd w:val="clear" w:color="auto" w:fill="FFFFFF"/>
            <w:vAlign w:val="center"/>
          </w:tcPr>
          <w:p w14:paraId="2BE1C1B6" w14:textId="77777777" w:rsidR="007329DC" w:rsidRPr="007329DC" w:rsidRDefault="007329DC" w:rsidP="007329DC">
            <w:pPr>
              <w:spacing w:after="0" w:line="240" w:lineRule="auto"/>
              <w:rPr>
                <w:rFonts w:ascii="Courier New" w:eastAsia="Times New Roman" w:hAnsi="Courier New" w:cs="Courier New"/>
                <w:sz w:val="24"/>
                <w:szCs w:val="24"/>
                <w:lang w:eastAsia="ru-RU"/>
              </w:rPr>
            </w:pPr>
            <w:r w:rsidRPr="007329DC">
              <w:rPr>
                <w:rFonts w:ascii="Times New Roman" w:eastAsia="Times New Roman" w:hAnsi="Times New Roman" w:cs="Times New Roman"/>
                <w:color w:val="000000"/>
                <w:sz w:val="24"/>
                <w:szCs w:val="24"/>
                <w:lang w:eastAsia="ru-RU"/>
              </w:rPr>
              <w:t>Предоставление земельного участка в аренду за плату на торгах</w:t>
            </w:r>
          </w:p>
        </w:tc>
      </w:tr>
      <w:tr w:rsidR="007329DC" w:rsidRPr="007329DC" w14:paraId="7CDD1FAE" w14:textId="77777777" w:rsidTr="00F0585E">
        <w:tblPrEx>
          <w:tblCellMar>
            <w:top w:w="0" w:type="dxa"/>
            <w:left w:w="0" w:type="dxa"/>
            <w:bottom w:w="0" w:type="dxa"/>
            <w:right w:w="0" w:type="dxa"/>
          </w:tblCellMar>
        </w:tblPrEx>
        <w:trPr>
          <w:trHeight w:val="557"/>
        </w:trPr>
        <w:tc>
          <w:tcPr>
            <w:tcW w:w="1425" w:type="dxa"/>
            <w:gridSpan w:val="2"/>
            <w:tcBorders>
              <w:top w:val="single" w:sz="4" w:space="0" w:color="auto"/>
              <w:left w:val="single" w:sz="4" w:space="0" w:color="auto"/>
              <w:bottom w:val="nil"/>
              <w:right w:val="nil"/>
            </w:tcBorders>
            <w:shd w:val="clear" w:color="auto" w:fill="FFFFFF"/>
            <w:vAlign w:val="center"/>
          </w:tcPr>
          <w:p w14:paraId="0A140C16" w14:textId="77777777" w:rsidR="007329DC" w:rsidRPr="007329DC" w:rsidRDefault="007329DC" w:rsidP="007329DC">
            <w:pPr>
              <w:spacing w:after="0" w:line="240" w:lineRule="auto"/>
              <w:rPr>
                <w:rFonts w:ascii="Courier New" w:eastAsia="Times New Roman" w:hAnsi="Courier New" w:cs="Courier New"/>
                <w:sz w:val="24"/>
                <w:szCs w:val="24"/>
                <w:lang w:eastAsia="ru-RU"/>
              </w:rPr>
            </w:pPr>
            <w:r w:rsidRPr="007329DC">
              <w:rPr>
                <w:rFonts w:ascii="Times New Roman" w:eastAsia="Times New Roman" w:hAnsi="Times New Roman" w:cs="Times New Roman"/>
                <w:color w:val="000000"/>
                <w:sz w:val="24"/>
                <w:szCs w:val="24"/>
                <w:lang w:eastAsia="ru-RU"/>
              </w:rPr>
              <w:t>2.</w:t>
            </w:r>
          </w:p>
        </w:tc>
        <w:tc>
          <w:tcPr>
            <w:tcW w:w="8486" w:type="dxa"/>
            <w:gridSpan w:val="3"/>
            <w:tcBorders>
              <w:top w:val="single" w:sz="4" w:space="0" w:color="auto"/>
              <w:left w:val="single" w:sz="4" w:space="0" w:color="auto"/>
              <w:bottom w:val="nil"/>
              <w:right w:val="single" w:sz="4" w:space="0" w:color="auto"/>
            </w:tcBorders>
            <w:shd w:val="clear" w:color="auto" w:fill="FFFFFF"/>
            <w:vAlign w:val="bottom"/>
          </w:tcPr>
          <w:p w14:paraId="3E206C07" w14:textId="77777777" w:rsidR="007329DC" w:rsidRPr="007329DC" w:rsidRDefault="007329DC" w:rsidP="007329DC">
            <w:pPr>
              <w:spacing w:after="0" w:line="240" w:lineRule="auto"/>
              <w:rPr>
                <w:rFonts w:ascii="Courier New" w:eastAsia="Times New Roman" w:hAnsi="Courier New" w:cs="Courier New"/>
                <w:sz w:val="24"/>
                <w:szCs w:val="24"/>
                <w:lang w:eastAsia="ru-RU"/>
              </w:rPr>
            </w:pPr>
            <w:r w:rsidRPr="007329DC">
              <w:rPr>
                <w:rFonts w:ascii="Times New Roman" w:eastAsia="Times New Roman" w:hAnsi="Times New Roman" w:cs="Times New Roman"/>
                <w:color w:val="000000"/>
                <w:sz w:val="24"/>
                <w:szCs w:val="24"/>
                <w:lang w:eastAsia="ru-RU"/>
              </w:rPr>
              <w:t>Исправление допущенных опечаток и (или) ошибок в выданных в результате предоставления государственной услуги документах</w:t>
            </w:r>
          </w:p>
        </w:tc>
      </w:tr>
      <w:tr w:rsidR="007329DC" w:rsidRPr="007329DC" w14:paraId="016BEFF6" w14:textId="77777777" w:rsidTr="00F0585E">
        <w:tblPrEx>
          <w:tblCellMar>
            <w:top w:w="0" w:type="dxa"/>
            <w:left w:w="0" w:type="dxa"/>
            <w:bottom w:w="0" w:type="dxa"/>
            <w:right w:w="0" w:type="dxa"/>
          </w:tblCellMar>
        </w:tblPrEx>
        <w:trPr>
          <w:trHeight w:val="1118"/>
        </w:trPr>
        <w:tc>
          <w:tcPr>
            <w:tcW w:w="9652" w:type="dxa"/>
            <w:gridSpan w:val="4"/>
            <w:tcBorders>
              <w:top w:val="single" w:sz="4" w:space="0" w:color="auto"/>
              <w:left w:val="nil"/>
              <w:bottom w:val="nil"/>
              <w:right w:val="nil"/>
            </w:tcBorders>
            <w:shd w:val="clear" w:color="auto" w:fill="FFFFFF"/>
            <w:vAlign w:val="center"/>
          </w:tcPr>
          <w:p w14:paraId="4A155FEE" w14:textId="77777777" w:rsidR="007329DC" w:rsidRPr="007329DC" w:rsidRDefault="007329DC" w:rsidP="007329DC">
            <w:pPr>
              <w:spacing w:after="0" w:line="240" w:lineRule="auto"/>
              <w:rPr>
                <w:rFonts w:ascii="Courier New" w:eastAsia="Times New Roman" w:hAnsi="Courier New" w:cs="Courier New"/>
                <w:sz w:val="24"/>
                <w:szCs w:val="24"/>
                <w:lang w:eastAsia="ru-RU"/>
              </w:rPr>
            </w:pPr>
            <w:r w:rsidRPr="007329DC">
              <w:rPr>
                <w:rFonts w:ascii="Times New Roman" w:eastAsia="Times New Roman" w:hAnsi="Times New Roman" w:cs="Times New Roman"/>
                <w:b/>
                <w:bCs/>
                <w:color w:val="000000"/>
                <w:sz w:val="24"/>
                <w:szCs w:val="24"/>
                <w:lang w:eastAsia="ru-RU"/>
              </w:rPr>
              <w:t>Предоставление земельного участка в собственность за плату на торгах</w:t>
            </w:r>
          </w:p>
        </w:tc>
        <w:tc>
          <w:tcPr>
            <w:tcW w:w="259" w:type="dxa"/>
            <w:tcBorders>
              <w:top w:val="single" w:sz="4" w:space="0" w:color="auto"/>
              <w:left w:val="nil"/>
              <w:bottom w:val="nil"/>
              <w:right w:val="nil"/>
            </w:tcBorders>
            <w:shd w:val="clear" w:color="auto" w:fill="FFFFFF"/>
          </w:tcPr>
          <w:p w14:paraId="310E01E8" w14:textId="77777777" w:rsidR="007329DC" w:rsidRPr="007329DC" w:rsidRDefault="007329DC" w:rsidP="007329DC">
            <w:pPr>
              <w:spacing w:after="0" w:line="240" w:lineRule="auto"/>
              <w:rPr>
                <w:rFonts w:ascii="Courier New" w:eastAsia="Times New Roman" w:hAnsi="Courier New" w:cs="Courier New"/>
                <w:sz w:val="24"/>
                <w:szCs w:val="24"/>
                <w:lang w:eastAsia="ru-RU"/>
              </w:rPr>
            </w:pPr>
          </w:p>
        </w:tc>
      </w:tr>
      <w:tr w:rsidR="007329DC" w:rsidRPr="007329DC" w14:paraId="731A9D37" w14:textId="77777777" w:rsidTr="00F0585E">
        <w:tblPrEx>
          <w:tblCellMar>
            <w:top w:w="0" w:type="dxa"/>
            <w:left w:w="0" w:type="dxa"/>
            <w:bottom w:w="0" w:type="dxa"/>
            <w:right w:w="0" w:type="dxa"/>
          </w:tblCellMar>
        </w:tblPrEx>
        <w:trPr>
          <w:trHeight w:val="763"/>
        </w:trPr>
        <w:tc>
          <w:tcPr>
            <w:tcW w:w="566" w:type="dxa"/>
            <w:tcBorders>
              <w:top w:val="single" w:sz="4" w:space="0" w:color="auto"/>
              <w:left w:val="single" w:sz="4" w:space="0" w:color="auto"/>
              <w:bottom w:val="nil"/>
              <w:right w:val="nil"/>
            </w:tcBorders>
            <w:shd w:val="clear" w:color="auto" w:fill="FFFFFF"/>
          </w:tcPr>
          <w:p w14:paraId="24E15935" w14:textId="77777777" w:rsidR="007329DC" w:rsidRPr="007329DC" w:rsidRDefault="007329DC" w:rsidP="007329DC">
            <w:pPr>
              <w:spacing w:after="0" w:line="240" w:lineRule="auto"/>
              <w:ind w:firstLine="360"/>
              <w:rPr>
                <w:rFonts w:ascii="Courier New" w:eastAsia="Times New Roman" w:hAnsi="Courier New" w:cs="Courier New"/>
                <w:sz w:val="24"/>
                <w:szCs w:val="24"/>
                <w:lang w:eastAsia="ru-RU"/>
              </w:rPr>
            </w:pPr>
            <w:r w:rsidRPr="007329DC">
              <w:rPr>
                <w:rFonts w:ascii="Times New Roman" w:eastAsia="Times New Roman" w:hAnsi="Times New Roman" w:cs="Times New Roman"/>
                <w:color w:val="000000"/>
                <w:sz w:val="24"/>
                <w:szCs w:val="24"/>
                <w:lang w:eastAsia="ru-RU"/>
              </w:rPr>
              <w:t>№</w:t>
            </w:r>
          </w:p>
          <w:p w14:paraId="7427F981" w14:textId="77777777" w:rsidR="007329DC" w:rsidRPr="007329DC" w:rsidRDefault="007329DC" w:rsidP="007329DC">
            <w:pPr>
              <w:spacing w:after="0" w:line="240" w:lineRule="auto"/>
              <w:ind w:firstLine="360"/>
              <w:rPr>
                <w:rFonts w:ascii="Courier New" w:eastAsia="Times New Roman" w:hAnsi="Courier New" w:cs="Courier New"/>
                <w:sz w:val="24"/>
                <w:szCs w:val="24"/>
                <w:lang w:eastAsia="ru-RU"/>
              </w:rPr>
            </w:pPr>
            <w:r w:rsidRPr="007329DC">
              <w:rPr>
                <w:rFonts w:ascii="Times New Roman" w:eastAsia="Times New Roman" w:hAnsi="Times New Roman" w:cs="Times New Roman"/>
                <w:color w:val="000000"/>
                <w:sz w:val="24"/>
                <w:szCs w:val="24"/>
                <w:lang w:eastAsia="ru-RU"/>
              </w:rPr>
              <w:t>п/п</w:t>
            </w:r>
          </w:p>
        </w:tc>
        <w:tc>
          <w:tcPr>
            <w:tcW w:w="2952" w:type="dxa"/>
            <w:gridSpan w:val="2"/>
            <w:tcBorders>
              <w:top w:val="single" w:sz="4" w:space="0" w:color="auto"/>
              <w:left w:val="single" w:sz="4" w:space="0" w:color="auto"/>
              <w:bottom w:val="nil"/>
              <w:right w:val="nil"/>
            </w:tcBorders>
            <w:shd w:val="clear" w:color="auto" w:fill="FFFFFF"/>
          </w:tcPr>
          <w:p w14:paraId="3C9BB87F" w14:textId="77777777" w:rsidR="007329DC" w:rsidRPr="007329DC" w:rsidRDefault="007329DC" w:rsidP="007329DC">
            <w:pPr>
              <w:spacing w:after="0" w:line="240" w:lineRule="auto"/>
              <w:ind w:firstLine="360"/>
              <w:rPr>
                <w:rFonts w:ascii="Courier New" w:eastAsia="Times New Roman" w:hAnsi="Courier New" w:cs="Courier New"/>
                <w:sz w:val="24"/>
                <w:szCs w:val="24"/>
                <w:lang w:eastAsia="ru-RU"/>
              </w:rPr>
            </w:pPr>
            <w:r w:rsidRPr="007329DC">
              <w:rPr>
                <w:rFonts w:ascii="Times New Roman" w:eastAsia="Times New Roman" w:hAnsi="Times New Roman" w:cs="Times New Roman"/>
                <w:color w:val="000000"/>
                <w:sz w:val="24"/>
                <w:szCs w:val="24"/>
                <w:lang w:eastAsia="ru-RU"/>
              </w:rPr>
              <w:t>Наименование признака</w:t>
            </w:r>
          </w:p>
        </w:tc>
        <w:tc>
          <w:tcPr>
            <w:tcW w:w="6134" w:type="dxa"/>
            <w:tcBorders>
              <w:top w:val="single" w:sz="4" w:space="0" w:color="auto"/>
              <w:left w:val="single" w:sz="4" w:space="0" w:color="auto"/>
              <w:bottom w:val="nil"/>
              <w:right w:val="nil"/>
            </w:tcBorders>
            <w:shd w:val="clear" w:color="auto" w:fill="FFFFFF"/>
          </w:tcPr>
          <w:p w14:paraId="3D01AE4A" w14:textId="77777777" w:rsidR="007329DC" w:rsidRPr="007329DC" w:rsidRDefault="007329DC" w:rsidP="007329DC">
            <w:pPr>
              <w:spacing w:after="0" w:line="240" w:lineRule="auto"/>
              <w:rPr>
                <w:rFonts w:ascii="Courier New" w:eastAsia="Times New Roman" w:hAnsi="Courier New" w:cs="Courier New"/>
                <w:sz w:val="24"/>
                <w:szCs w:val="24"/>
                <w:lang w:eastAsia="ru-RU"/>
              </w:rPr>
            </w:pPr>
            <w:r w:rsidRPr="007329DC">
              <w:rPr>
                <w:rFonts w:ascii="Times New Roman" w:eastAsia="Times New Roman" w:hAnsi="Times New Roman" w:cs="Times New Roman"/>
                <w:color w:val="000000"/>
                <w:sz w:val="24"/>
                <w:szCs w:val="24"/>
                <w:lang w:eastAsia="ru-RU"/>
              </w:rPr>
              <w:t>Значения признака</w:t>
            </w:r>
          </w:p>
        </w:tc>
        <w:tc>
          <w:tcPr>
            <w:tcW w:w="259" w:type="dxa"/>
            <w:vMerge w:val="restart"/>
            <w:tcBorders>
              <w:top w:val="nil"/>
              <w:left w:val="single" w:sz="4" w:space="0" w:color="auto"/>
              <w:bottom w:val="nil"/>
              <w:right w:val="nil"/>
            </w:tcBorders>
            <w:shd w:val="clear" w:color="auto" w:fill="FFFFFF"/>
          </w:tcPr>
          <w:p w14:paraId="048811AC" w14:textId="77777777" w:rsidR="007329DC" w:rsidRPr="007329DC" w:rsidRDefault="007329DC" w:rsidP="007329DC">
            <w:pPr>
              <w:spacing w:after="0" w:line="240" w:lineRule="auto"/>
              <w:rPr>
                <w:rFonts w:ascii="Courier New" w:eastAsia="Times New Roman" w:hAnsi="Courier New" w:cs="Courier New"/>
                <w:sz w:val="24"/>
                <w:szCs w:val="24"/>
                <w:lang w:eastAsia="ru-RU"/>
              </w:rPr>
            </w:pPr>
          </w:p>
        </w:tc>
      </w:tr>
      <w:tr w:rsidR="007329DC" w:rsidRPr="007329DC" w14:paraId="2CEB34E9" w14:textId="77777777" w:rsidTr="00F0585E">
        <w:tblPrEx>
          <w:tblCellMar>
            <w:top w:w="0" w:type="dxa"/>
            <w:left w:w="0" w:type="dxa"/>
            <w:bottom w:w="0" w:type="dxa"/>
            <w:right w:w="0" w:type="dxa"/>
          </w:tblCellMar>
        </w:tblPrEx>
        <w:trPr>
          <w:trHeight w:val="418"/>
        </w:trPr>
        <w:tc>
          <w:tcPr>
            <w:tcW w:w="566" w:type="dxa"/>
            <w:tcBorders>
              <w:top w:val="single" w:sz="4" w:space="0" w:color="auto"/>
              <w:left w:val="single" w:sz="4" w:space="0" w:color="auto"/>
              <w:bottom w:val="nil"/>
              <w:right w:val="nil"/>
            </w:tcBorders>
            <w:shd w:val="clear" w:color="auto" w:fill="FFFFFF"/>
          </w:tcPr>
          <w:p w14:paraId="5F0E4DDA" w14:textId="77777777" w:rsidR="007329DC" w:rsidRPr="007329DC" w:rsidRDefault="007329DC" w:rsidP="007329DC">
            <w:pPr>
              <w:spacing w:after="0" w:line="240" w:lineRule="auto"/>
              <w:ind w:firstLine="360"/>
              <w:rPr>
                <w:rFonts w:ascii="Courier New" w:eastAsia="Times New Roman" w:hAnsi="Courier New" w:cs="Courier New"/>
                <w:sz w:val="24"/>
                <w:szCs w:val="24"/>
                <w:lang w:eastAsia="ru-RU"/>
              </w:rPr>
            </w:pPr>
            <w:r w:rsidRPr="007329DC">
              <w:rPr>
                <w:rFonts w:ascii="Times New Roman" w:eastAsia="Times New Roman" w:hAnsi="Times New Roman" w:cs="Times New Roman"/>
                <w:color w:val="000000"/>
                <w:sz w:val="24"/>
                <w:szCs w:val="24"/>
                <w:lang w:eastAsia="ru-RU"/>
              </w:rPr>
              <w:t>1</w:t>
            </w:r>
          </w:p>
        </w:tc>
        <w:tc>
          <w:tcPr>
            <w:tcW w:w="2952" w:type="dxa"/>
            <w:gridSpan w:val="2"/>
            <w:tcBorders>
              <w:top w:val="single" w:sz="4" w:space="0" w:color="auto"/>
              <w:left w:val="single" w:sz="4" w:space="0" w:color="auto"/>
              <w:bottom w:val="nil"/>
              <w:right w:val="nil"/>
            </w:tcBorders>
            <w:shd w:val="clear" w:color="auto" w:fill="FFFFFF"/>
          </w:tcPr>
          <w:p w14:paraId="42CD7C3C" w14:textId="77777777" w:rsidR="007329DC" w:rsidRPr="007329DC" w:rsidRDefault="007329DC" w:rsidP="007329DC">
            <w:pPr>
              <w:spacing w:after="0" w:line="240" w:lineRule="auto"/>
              <w:rPr>
                <w:rFonts w:ascii="Courier New" w:eastAsia="Times New Roman" w:hAnsi="Courier New" w:cs="Courier New"/>
                <w:sz w:val="24"/>
                <w:szCs w:val="24"/>
                <w:lang w:eastAsia="ru-RU"/>
              </w:rPr>
            </w:pPr>
            <w:r w:rsidRPr="007329DC">
              <w:rPr>
                <w:rFonts w:ascii="Times New Roman" w:eastAsia="Times New Roman" w:hAnsi="Times New Roman" w:cs="Times New Roman"/>
                <w:color w:val="000000"/>
                <w:sz w:val="24"/>
                <w:szCs w:val="24"/>
                <w:lang w:eastAsia="ru-RU"/>
              </w:rPr>
              <w:t>2</w:t>
            </w:r>
          </w:p>
        </w:tc>
        <w:tc>
          <w:tcPr>
            <w:tcW w:w="6134" w:type="dxa"/>
            <w:tcBorders>
              <w:top w:val="single" w:sz="4" w:space="0" w:color="auto"/>
              <w:left w:val="single" w:sz="4" w:space="0" w:color="auto"/>
              <w:bottom w:val="nil"/>
              <w:right w:val="nil"/>
            </w:tcBorders>
            <w:shd w:val="clear" w:color="auto" w:fill="FFFFFF"/>
          </w:tcPr>
          <w:p w14:paraId="6023F40B" w14:textId="77777777" w:rsidR="007329DC" w:rsidRPr="007329DC" w:rsidRDefault="007329DC" w:rsidP="007329DC">
            <w:pPr>
              <w:spacing w:after="0" w:line="240" w:lineRule="auto"/>
              <w:rPr>
                <w:rFonts w:ascii="Courier New" w:eastAsia="Times New Roman" w:hAnsi="Courier New" w:cs="Courier New"/>
                <w:sz w:val="24"/>
                <w:szCs w:val="24"/>
                <w:lang w:eastAsia="ru-RU"/>
              </w:rPr>
            </w:pPr>
            <w:r w:rsidRPr="007329DC">
              <w:rPr>
                <w:rFonts w:ascii="Times New Roman" w:eastAsia="Times New Roman" w:hAnsi="Times New Roman" w:cs="Times New Roman"/>
                <w:color w:val="000000"/>
                <w:sz w:val="24"/>
                <w:szCs w:val="24"/>
                <w:lang w:eastAsia="ru-RU"/>
              </w:rPr>
              <w:t>3</w:t>
            </w:r>
          </w:p>
        </w:tc>
        <w:tc>
          <w:tcPr>
            <w:tcW w:w="259" w:type="dxa"/>
            <w:vMerge/>
            <w:tcBorders>
              <w:top w:val="nil"/>
              <w:left w:val="single" w:sz="4" w:space="0" w:color="auto"/>
              <w:bottom w:val="nil"/>
              <w:right w:val="nil"/>
            </w:tcBorders>
            <w:shd w:val="clear" w:color="auto" w:fill="FFFFFF"/>
          </w:tcPr>
          <w:p w14:paraId="5E563990" w14:textId="77777777" w:rsidR="007329DC" w:rsidRPr="007329DC" w:rsidRDefault="007329DC" w:rsidP="007329DC">
            <w:pPr>
              <w:spacing w:after="0" w:line="240" w:lineRule="auto"/>
              <w:rPr>
                <w:rFonts w:ascii="Courier New" w:eastAsia="Times New Roman" w:hAnsi="Courier New" w:cs="Courier New"/>
                <w:sz w:val="24"/>
                <w:szCs w:val="24"/>
                <w:lang w:eastAsia="ru-RU"/>
              </w:rPr>
            </w:pPr>
          </w:p>
        </w:tc>
      </w:tr>
      <w:tr w:rsidR="007329DC" w:rsidRPr="007329DC" w14:paraId="69162F87" w14:textId="77777777" w:rsidTr="00F0585E">
        <w:tblPrEx>
          <w:tblCellMar>
            <w:top w:w="0" w:type="dxa"/>
            <w:left w:w="0" w:type="dxa"/>
            <w:bottom w:w="0" w:type="dxa"/>
            <w:right w:w="0" w:type="dxa"/>
          </w:tblCellMar>
        </w:tblPrEx>
        <w:trPr>
          <w:trHeight w:val="1694"/>
        </w:trPr>
        <w:tc>
          <w:tcPr>
            <w:tcW w:w="566" w:type="dxa"/>
            <w:tcBorders>
              <w:top w:val="single" w:sz="4" w:space="0" w:color="auto"/>
              <w:left w:val="single" w:sz="4" w:space="0" w:color="auto"/>
              <w:bottom w:val="single" w:sz="4" w:space="0" w:color="auto"/>
              <w:right w:val="nil"/>
            </w:tcBorders>
            <w:shd w:val="clear" w:color="auto" w:fill="FFFFFF"/>
          </w:tcPr>
          <w:p w14:paraId="5659A230" w14:textId="77777777" w:rsidR="007329DC" w:rsidRPr="007329DC" w:rsidRDefault="007329DC" w:rsidP="007329DC">
            <w:pPr>
              <w:spacing w:after="0" w:line="240" w:lineRule="auto"/>
              <w:ind w:firstLine="360"/>
              <w:rPr>
                <w:rFonts w:ascii="Courier New" w:eastAsia="Times New Roman" w:hAnsi="Courier New" w:cs="Courier New"/>
                <w:sz w:val="24"/>
                <w:szCs w:val="24"/>
                <w:lang w:eastAsia="ru-RU"/>
              </w:rPr>
            </w:pPr>
            <w:r w:rsidRPr="007329DC">
              <w:rPr>
                <w:rFonts w:ascii="Times New Roman" w:eastAsia="Times New Roman" w:hAnsi="Times New Roman" w:cs="Times New Roman"/>
                <w:color w:val="000000"/>
                <w:sz w:val="24"/>
                <w:szCs w:val="24"/>
                <w:lang w:eastAsia="ru-RU"/>
              </w:rPr>
              <w:t>1.</w:t>
            </w:r>
          </w:p>
        </w:tc>
        <w:tc>
          <w:tcPr>
            <w:tcW w:w="2952" w:type="dxa"/>
            <w:gridSpan w:val="2"/>
            <w:tcBorders>
              <w:top w:val="single" w:sz="4" w:space="0" w:color="auto"/>
              <w:left w:val="single" w:sz="4" w:space="0" w:color="auto"/>
              <w:bottom w:val="single" w:sz="4" w:space="0" w:color="auto"/>
              <w:right w:val="nil"/>
            </w:tcBorders>
            <w:shd w:val="clear" w:color="auto" w:fill="FFFFFF"/>
          </w:tcPr>
          <w:p w14:paraId="47AFF995" w14:textId="77777777" w:rsidR="007329DC" w:rsidRPr="007329DC" w:rsidRDefault="007329DC" w:rsidP="007329DC">
            <w:pPr>
              <w:spacing w:after="0" w:line="240" w:lineRule="auto"/>
              <w:rPr>
                <w:rFonts w:ascii="Courier New" w:eastAsia="Times New Roman" w:hAnsi="Courier New" w:cs="Courier New"/>
                <w:sz w:val="24"/>
                <w:szCs w:val="24"/>
                <w:lang w:eastAsia="ru-RU"/>
              </w:rPr>
            </w:pPr>
            <w:r w:rsidRPr="007329DC">
              <w:rPr>
                <w:rFonts w:ascii="Times New Roman" w:eastAsia="Times New Roman" w:hAnsi="Times New Roman" w:cs="Times New Roman"/>
                <w:color w:val="000000"/>
                <w:sz w:val="24"/>
                <w:szCs w:val="24"/>
                <w:lang w:eastAsia="ru-RU"/>
              </w:rPr>
              <w:t>Цель обращения?</w:t>
            </w:r>
          </w:p>
        </w:tc>
        <w:tc>
          <w:tcPr>
            <w:tcW w:w="6134" w:type="dxa"/>
            <w:tcBorders>
              <w:top w:val="single" w:sz="4" w:space="0" w:color="auto"/>
              <w:left w:val="single" w:sz="4" w:space="0" w:color="auto"/>
              <w:bottom w:val="single" w:sz="4" w:space="0" w:color="auto"/>
              <w:right w:val="nil"/>
            </w:tcBorders>
            <w:shd w:val="clear" w:color="auto" w:fill="FFFFFF"/>
            <w:vAlign w:val="bottom"/>
          </w:tcPr>
          <w:p w14:paraId="4506A36B" w14:textId="77777777" w:rsidR="007329DC" w:rsidRPr="007329DC" w:rsidRDefault="007329DC" w:rsidP="007329DC">
            <w:pPr>
              <w:numPr>
                <w:ilvl w:val="0"/>
                <w:numId w:val="37"/>
              </w:numPr>
              <w:tabs>
                <w:tab w:val="left" w:pos="245"/>
              </w:tabs>
              <w:spacing w:after="0" w:line="240" w:lineRule="auto"/>
              <w:rPr>
                <w:rFonts w:ascii="Times New Roman" w:eastAsia="Times New Roman" w:hAnsi="Times New Roman" w:cs="Times New Roman"/>
                <w:sz w:val="24"/>
                <w:szCs w:val="24"/>
                <w:lang w:eastAsia="ru-RU"/>
              </w:rPr>
            </w:pPr>
            <w:r w:rsidRPr="007329DC">
              <w:rPr>
                <w:rFonts w:ascii="Times New Roman" w:eastAsia="Times New Roman" w:hAnsi="Times New Roman" w:cs="Times New Roman"/>
                <w:color w:val="000000"/>
                <w:sz w:val="24"/>
                <w:szCs w:val="24"/>
                <w:lang w:eastAsia="ru-RU"/>
              </w:rPr>
              <w:t>Утверждение схемы расположения земельного участка на кадастровом плане территории;</w:t>
            </w:r>
          </w:p>
          <w:p w14:paraId="2AB814FE" w14:textId="77777777" w:rsidR="007329DC" w:rsidRPr="007329DC" w:rsidRDefault="007329DC" w:rsidP="007329DC">
            <w:pPr>
              <w:numPr>
                <w:ilvl w:val="0"/>
                <w:numId w:val="37"/>
              </w:numPr>
              <w:tabs>
                <w:tab w:val="left" w:pos="245"/>
              </w:tabs>
              <w:spacing w:after="0" w:line="240" w:lineRule="auto"/>
              <w:rPr>
                <w:rFonts w:ascii="Times New Roman" w:eastAsia="Times New Roman" w:hAnsi="Times New Roman" w:cs="Times New Roman"/>
                <w:sz w:val="24"/>
                <w:szCs w:val="24"/>
                <w:lang w:eastAsia="ru-RU"/>
              </w:rPr>
            </w:pPr>
            <w:r w:rsidRPr="007329DC">
              <w:rPr>
                <w:rFonts w:ascii="Times New Roman" w:eastAsia="Times New Roman" w:hAnsi="Times New Roman" w:cs="Times New Roman"/>
                <w:color w:val="000000"/>
                <w:sz w:val="24"/>
                <w:szCs w:val="24"/>
                <w:lang w:eastAsia="ru-RU"/>
              </w:rPr>
              <w:t>Предоставление земельного участка в аренду за плату на торгах;</w:t>
            </w:r>
          </w:p>
          <w:p w14:paraId="730A14EF" w14:textId="77777777" w:rsidR="007329DC" w:rsidRPr="007329DC" w:rsidRDefault="007329DC" w:rsidP="007329DC">
            <w:pPr>
              <w:numPr>
                <w:ilvl w:val="0"/>
                <w:numId w:val="37"/>
              </w:numPr>
              <w:tabs>
                <w:tab w:val="left" w:pos="245"/>
              </w:tabs>
              <w:spacing w:after="0" w:line="240" w:lineRule="auto"/>
              <w:rPr>
                <w:rFonts w:ascii="Times New Roman" w:eastAsia="Times New Roman" w:hAnsi="Times New Roman" w:cs="Times New Roman"/>
                <w:sz w:val="24"/>
                <w:szCs w:val="24"/>
                <w:lang w:eastAsia="ru-RU"/>
              </w:rPr>
            </w:pPr>
            <w:r w:rsidRPr="007329DC">
              <w:rPr>
                <w:rFonts w:ascii="Times New Roman" w:eastAsia="Times New Roman" w:hAnsi="Times New Roman" w:cs="Times New Roman"/>
                <w:color w:val="000000"/>
                <w:sz w:val="24"/>
                <w:szCs w:val="24"/>
                <w:lang w:eastAsia="ru-RU"/>
              </w:rPr>
              <w:t>Предоставление земельного участка в собственность за плату на торгах;</w:t>
            </w:r>
          </w:p>
        </w:tc>
        <w:tc>
          <w:tcPr>
            <w:tcW w:w="259" w:type="dxa"/>
            <w:vMerge/>
            <w:tcBorders>
              <w:top w:val="nil"/>
              <w:left w:val="single" w:sz="4" w:space="0" w:color="auto"/>
              <w:bottom w:val="nil"/>
              <w:right w:val="nil"/>
            </w:tcBorders>
            <w:shd w:val="clear" w:color="auto" w:fill="FFFFFF"/>
          </w:tcPr>
          <w:p w14:paraId="64D20BA9" w14:textId="77777777" w:rsidR="007329DC" w:rsidRPr="007329DC" w:rsidRDefault="007329DC" w:rsidP="007329DC">
            <w:pPr>
              <w:numPr>
                <w:ilvl w:val="0"/>
                <w:numId w:val="37"/>
              </w:numPr>
              <w:tabs>
                <w:tab w:val="left" w:pos="245"/>
              </w:tabs>
              <w:spacing w:after="0" w:line="240" w:lineRule="auto"/>
              <w:rPr>
                <w:rFonts w:ascii="Times New Roman" w:eastAsia="Times New Roman" w:hAnsi="Times New Roman" w:cs="Times New Roman"/>
                <w:sz w:val="24"/>
                <w:szCs w:val="24"/>
                <w:lang w:eastAsia="ru-RU"/>
              </w:rPr>
            </w:pPr>
          </w:p>
        </w:tc>
      </w:tr>
      <w:tr w:rsidR="00F0585E" w:rsidRPr="00F0585E" w14:paraId="7148F042" w14:textId="77777777" w:rsidTr="00F0585E">
        <w:tblPrEx>
          <w:tblCellMar>
            <w:top w:w="0" w:type="dxa"/>
            <w:left w:w="0" w:type="dxa"/>
            <w:bottom w:w="0" w:type="dxa"/>
            <w:right w:w="0" w:type="dxa"/>
          </w:tblCellMar>
        </w:tblPrEx>
        <w:trPr>
          <w:trHeight w:val="854"/>
        </w:trPr>
        <w:tc>
          <w:tcPr>
            <w:tcW w:w="566" w:type="dxa"/>
            <w:tcBorders>
              <w:top w:val="single" w:sz="4" w:space="0" w:color="auto"/>
              <w:left w:val="single" w:sz="4" w:space="0" w:color="auto"/>
              <w:bottom w:val="nil"/>
              <w:right w:val="nil"/>
            </w:tcBorders>
            <w:shd w:val="clear" w:color="auto" w:fill="FFFFFF"/>
          </w:tcPr>
          <w:p w14:paraId="5877888E" w14:textId="77777777" w:rsidR="00F0585E" w:rsidRPr="00F0585E" w:rsidRDefault="00F0585E" w:rsidP="00F0585E">
            <w:pPr>
              <w:spacing w:after="0" w:line="240" w:lineRule="auto"/>
              <w:rPr>
                <w:rFonts w:ascii="Courier New" w:eastAsia="Times New Roman" w:hAnsi="Courier New" w:cs="Courier New"/>
                <w:sz w:val="24"/>
                <w:szCs w:val="24"/>
                <w:lang w:eastAsia="ru-RU"/>
              </w:rPr>
            </w:pPr>
          </w:p>
        </w:tc>
        <w:tc>
          <w:tcPr>
            <w:tcW w:w="2952" w:type="dxa"/>
            <w:gridSpan w:val="2"/>
            <w:tcBorders>
              <w:top w:val="single" w:sz="4" w:space="0" w:color="auto"/>
              <w:left w:val="single" w:sz="4" w:space="0" w:color="auto"/>
              <w:bottom w:val="nil"/>
              <w:right w:val="nil"/>
            </w:tcBorders>
            <w:shd w:val="clear" w:color="auto" w:fill="FFFFFF"/>
          </w:tcPr>
          <w:p w14:paraId="7CBEA61E" w14:textId="77777777" w:rsidR="00F0585E" w:rsidRPr="00F0585E" w:rsidRDefault="00F0585E" w:rsidP="00F0585E">
            <w:pPr>
              <w:spacing w:after="0" w:line="240" w:lineRule="auto"/>
              <w:rPr>
                <w:rFonts w:ascii="Courier New" w:eastAsia="Times New Roman" w:hAnsi="Courier New" w:cs="Courier New"/>
                <w:sz w:val="24"/>
                <w:szCs w:val="24"/>
                <w:lang w:eastAsia="ru-RU"/>
              </w:rPr>
            </w:pPr>
          </w:p>
        </w:tc>
        <w:tc>
          <w:tcPr>
            <w:tcW w:w="6134" w:type="dxa"/>
            <w:tcBorders>
              <w:top w:val="single" w:sz="4" w:space="0" w:color="auto"/>
              <w:left w:val="single" w:sz="4" w:space="0" w:color="auto"/>
              <w:bottom w:val="nil"/>
              <w:right w:val="nil"/>
            </w:tcBorders>
            <w:shd w:val="clear" w:color="auto" w:fill="FFFFFF"/>
            <w:vAlign w:val="bottom"/>
          </w:tcPr>
          <w:p w14:paraId="38F7DABD" w14:textId="77777777" w:rsidR="00F0585E" w:rsidRPr="00F0585E" w:rsidRDefault="00F0585E" w:rsidP="00F0585E">
            <w:pPr>
              <w:spacing w:after="0" w:line="240" w:lineRule="auto"/>
              <w:rPr>
                <w:rFonts w:ascii="Courier New" w:eastAsia="Times New Roman" w:hAnsi="Courier New" w:cs="Courier New"/>
                <w:sz w:val="24"/>
                <w:szCs w:val="24"/>
                <w:lang w:eastAsia="ru-RU"/>
              </w:rPr>
            </w:pPr>
            <w:r w:rsidRPr="00F0585E">
              <w:rPr>
                <w:rFonts w:ascii="Times New Roman" w:eastAsia="Times New Roman" w:hAnsi="Times New Roman" w:cs="Times New Roman"/>
                <w:color w:val="000000"/>
                <w:sz w:val="24"/>
                <w:szCs w:val="24"/>
                <w:lang w:eastAsia="ru-RU"/>
              </w:rPr>
              <w:t>4. Исправление допущенных опечаток и ошибок в выданных в результате предоставления муниципальной услуги документах.</w:t>
            </w:r>
          </w:p>
        </w:tc>
        <w:tc>
          <w:tcPr>
            <w:tcW w:w="259" w:type="dxa"/>
            <w:vMerge w:val="restart"/>
            <w:tcBorders>
              <w:top w:val="nil"/>
              <w:left w:val="single" w:sz="4" w:space="0" w:color="auto"/>
              <w:bottom w:val="nil"/>
              <w:right w:val="nil"/>
            </w:tcBorders>
            <w:shd w:val="clear" w:color="auto" w:fill="FFFFFF"/>
          </w:tcPr>
          <w:p w14:paraId="178F58A8" w14:textId="77777777" w:rsidR="00F0585E" w:rsidRPr="00F0585E" w:rsidRDefault="00F0585E" w:rsidP="00F0585E">
            <w:pPr>
              <w:spacing w:after="0" w:line="240" w:lineRule="auto"/>
              <w:rPr>
                <w:rFonts w:ascii="Courier New" w:eastAsia="Times New Roman" w:hAnsi="Courier New" w:cs="Courier New"/>
                <w:sz w:val="24"/>
                <w:szCs w:val="24"/>
                <w:lang w:eastAsia="ru-RU"/>
              </w:rPr>
            </w:pPr>
          </w:p>
        </w:tc>
      </w:tr>
      <w:tr w:rsidR="00F0585E" w:rsidRPr="00F0585E" w14:paraId="1667364A" w14:textId="77777777" w:rsidTr="00F0585E">
        <w:tblPrEx>
          <w:tblCellMar>
            <w:top w:w="0" w:type="dxa"/>
            <w:left w:w="0" w:type="dxa"/>
            <w:bottom w:w="0" w:type="dxa"/>
            <w:right w:w="0" w:type="dxa"/>
          </w:tblCellMar>
        </w:tblPrEx>
        <w:trPr>
          <w:trHeight w:val="605"/>
        </w:trPr>
        <w:tc>
          <w:tcPr>
            <w:tcW w:w="9652" w:type="dxa"/>
            <w:gridSpan w:val="4"/>
            <w:tcBorders>
              <w:top w:val="single" w:sz="4" w:space="0" w:color="auto"/>
              <w:left w:val="single" w:sz="4" w:space="0" w:color="auto"/>
              <w:bottom w:val="nil"/>
              <w:right w:val="nil"/>
            </w:tcBorders>
            <w:shd w:val="clear" w:color="auto" w:fill="FFFFFF"/>
            <w:vAlign w:val="bottom"/>
          </w:tcPr>
          <w:p w14:paraId="1635FBE8" w14:textId="77777777" w:rsidR="00F0585E" w:rsidRPr="00F0585E" w:rsidRDefault="00F0585E" w:rsidP="00F0585E">
            <w:pPr>
              <w:spacing w:after="0" w:line="240" w:lineRule="auto"/>
              <w:rPr>
                <w:rFonts w:ascii="Courier New" w:eastAsia="Times New Roman" w:hAnsi="Courier New" w:cs="Courier New"/>
                <w:sz w:val="24"/>
                <w:szCs w:val="24"/>
                <w:lang w:eastAsia="ru-RU"/>
              </w:rPr>
            </w:pPr>
            <w:r w:rsidRPr="00F0585E">
              <w:rPr>
                <w:rFonts w:ascii="Times New Roman" w:eastAsia="Times New Roman" w:hAnsi="Times New Roman" w:cs="Times New Roman"/>
                <w:b/>
                <w:bCs/>
                <w:color w:val="000000"/>
                <w:sz w:val="24"/>
                <w:szCs w:val="24"/>
                <w:lang w:eastAsia="ru-RU"/>
              </w:rPr>
              <w:t>Критерии для формирования вариантов предоставления услуги для услуги «Предоставление земельного участка в собственность за плату на торгах;»</w:t>
            </w:r>
          </w:p>
        </w:tc>
        <w:tc>
          <w:tcPr>
            <w:tcW w:w="259" w:type="dxa"/>
            <w:vMerge/>
            <w:tcBorders>
              <w:top w:val="nil"/>
              <w:left w:val="single" w:sz="4" w:space="0" w:color="auto"/>
              <w:bottom w:val="nil"/>
              <w:right w:val="nil"/>
            </w:tcBorders>
            <w:shd w:val="clear" w:color="auto" w:fill="FFFFFF"/>
          </w:tcPr>
          <w:p w14:paraId="300DA45C" w14:textId="77777777" w:rsidR="00F0585E" w:rsidRPr="00F0585E" w:rsidRDefault="00F0585E" w:rsidP="00F0585E">
            <w:pPr>
              <w:spacing w:after="0" w:line="240" w:lineRule="auto"/>
              <w:rPr>
                <w:rFonts w:ascii="Courier New" w:eastAsia="Times New Roman" w:hAnsi="Courier New" w:cs="Courier New"/>
                <w:sz w:val="24"/>
                <w:szCs w:val="24"/>
                <w:lang w:eastAsia="ru-RU"/>
              </w:rPr>
            </w:pPr>
          </w:p>
        </w:tc>
      </w:tr>
      <w:tr w:rsidR="00F0585E" w:rsidRPr="00F0585E" w14:paraId="1294DB9A" w14:textId="77777777" w:rsidTr="00F0585E">
        <w:tblPrEx>
          <w:tblCellMar>
            <w:top w:w="0" w:type="dxa"/>
            <w:left w:w="0" w:type="dxa"/>
            <w:bottom w:w="0" w:type="dxa"/>
            <w:right w:w="0" w:type="dxa"/>
          </w:tblCellMar>
        </w:tblPrEx>
        <w:trPr>
          <w:trHeight w:val="605"/>
        </w:trPr>
        <w:tc>
          <w:tcPr>
            <w:tcW w:w="566" w:type="dxa"/>
            <w:tcBorders>
              <w:top w:val="single" w:sz="4" w:space="0" w:color="auto"/>
              <w:left w:val="single" w:sz="4" w:space="0" w:color="auto"/>
              <w:bottom w:val="nil"/>
              <w:right w:val="nil"/>
            </w:tcBorders>
            <w:shd w:val="clear" w:color="auto" w:fill="FFFFFF"/>
          </w:tcPr>
          <w:p w14:paraId="109A78B2" w14:textId="77777777" w:rsidR="00F0585E" w:rsidRPr="00F0585E" w:rsidRDefault="00F0585E" w:rsidP="00F0585E">
            <w:pPr>
              <w:spacing w:after="0" w:line="240" w:lineRule="auto"/>
              <w:ind w:firstLine="360"/>
              <w:rPr>
                <w:rFonts w:ascii="Courier New" w:eastAsia="Times New Roman" w:hAnsi="Courier New" w:cs="Courier New"/>
                <w:sz w:val="24"/>
                <w:szCs w:val="24"/>
                <w:lang w:eastAsia="ru-RU"/>
              </w:rPr>
            </w:pPr>
            <w:r w:rsidRPr="00F0585E">
              <w:rPr>
                <w:rFonts w:ascii="Times New Roman" w:eastAsia="Times New Roman" w:hAnsi="Times New Roman" w:cs="Times New Roman"/>
                <w:color w:val="000000"/>
                <w:sz w:val="24"/>
                <w:szCs w:val="24"/>
                <w:lang w:eastAsia="ru-RU"/>
              </w:rPr>
              <w:t>2.</w:t>
            </w:r>
          </w:p>
        </w:tc>
        <w:tc>
          <w:tcPr>
            <w:tcW w:w="2952" w:type="dxa"/>
            <w:gridSpan w:val="2"/>
            <w:tcBorders>
              <w:top w:val="single" w:sz="4" w:space="0" w:color="auto"/>
              <w:left w:val="single" w:sz="4" w:space="0" w:color="auto"/>
              <w:bottom w:val="nil"/>
              <w:right w:val="nil"/>
            </w:tcBorders>
            <w:shd w:val="clear" w:color="auto" w:fill="FFFFFF"/>
            <w:vAlign w:val="bottom"/>
          </w:tcPr>
          <w:p w14:paraId="111506E7" w14:textId="77777777" w:rsidR="00F0585E" w:rsidRPr="00F0585E" w:rsidRDefault="00F0585E" w:rsidP="00F0585E">
            <w:pPr>
              <w:spacing w:after="0" w:line="240" w:lineRule="auto"/>
              <w:rPr>
                <w:rFonts w:ascii="Courier New" w:eastAsia="Times New Roman" w:hAnsi="Courier New" w:cs="Courier New"/>
                <w:sz w:val="24"/>
                <w:szCs w:val="24"/>
                <w:lang w:eastAsia="ru-RU"/>
              </w:rPr>
            </w:pPr>
            <w:r w:rsidRPr="00F0585E">
              <w:rPr>
                <w:rFonts w:ascii="Times New Roman" w:eastAsia="Times New Roman" w:hAnsi="Times New Roman" w:cs="Times New Roman"/>
                <w:color w:val="000000"/>
                <w:sz w:val="24"/>
                <w:szCs w:val="24"/>
                <w:lang w:eastAsia="ru-RU"/>
              </w:rPr>
              <w:t>Кто обращается за услугой?</w:t>
            </w:r>
          </w:p>
        </w:tc>
        <w:tc>
          <w:tcPr>
            <w:tcW w:w="6134" w:type="dxa"/>
            <w:tcBorders>
              <w:top w:val="single" w:sz="4" w:space="0" w:color="auto"/>
              <w:left w:val="single" w:sz="4" w:space="0" w:color="auto"/>
              <w:bottom w:val="nil"/>
              <w:right w:val="nil"/>
            </w:tcBorders>
            <w:shd w:val="clear" w:color="auto" w:fill="FFFFFF"/>
            <w:vAlign w:val="bottom"/>
          </w:tcPr>
          <w:p w14:paraId="6EB69545" w14:textId="77777777" w:rsidR="00F0585E" w:rsidRPr="00F0585E" w:rsidRDefault="00F0585E" w:rsidP="00F0585E">
            <w:pPr>
              <w:numPr>
                <w:ilvl w:val="0"/>
                <w:numId w:val="33"/>
              </w:numPr>
              <w:tabs>
                <w:tab w:val="left" w:pos="230"/>
              </w:tabs>
              <w:spacing w:after="0" w:line="240" w:lineRule="auto"/>
              <w:rPr>
                <w:rFonts w:ascii="Times New Roman" w:eastAsia="Times New Roman" w:hAnsi="Times New Roman" w:cs="Times New Roman"/>
                <w:sz w:val="24"/>
                <w:szCs w:val="24"/>
                <w:lang w:eastAsia="ru-RU"/>
              </w:rPr>
            </w:pPr>
            <w:r w:rsidRPr="00F0585E">
              <w:rPr>
                <w:rFonts w:ascii="Times New Roman" w:eastAsia="Times New Roman" w:hAnsi="Times New Roman" w:cs="Times New Roman"/>
                <w:color w:val="000000"/>
                <w:sz w:val="24"/>
                <w:szCs w:val="24"/>
                <w:lang w:eastAsia="ru-RU"/>
              </w:rPr>
              <w:t>Заявитель</w:t>
            </w:r>
          </w:p>
          <w:p w14:paraId="6D897199" w14:textId="77777777" w:rsidR="00F0585E" w:rsidRPr="00F0585E" w:rsidRDefault="00F0585E" w:rsidP="00F0585E">
            <w:pPr>
              <w:numPr>
                <w:ilvl w:val="0"/>
                <w:numId w:val="33"/>
              </w:numPr>
              <w:tabs>
                <w:tab w:val="left" w:pos="240"/>
              </w:tabs>
              <w:spacing w:after="0" w:line="240" w:lineRule="auto"/>
              <w:rPr>
                <w:rFonts w:ascii="Times New Roman" w:eastAsia="Times New Roman" w:hAnsi="Times New Roman" w:cs="Times New Roman"/>
                <w:sz w:val="24"/>
                <w:szCs w:val="24"/>
                <w:lang w:eastAsia="ru-RU"/>
              </w:rPr>
            </w:pPr>
            <w:r w:rsidRPr="00F0585E">
              <w:rPr>
                <w:rFonts w:ascii="Times New Roman" w:eastAsia="Times New Roman" w:hAnsi="Times New Roman" w:cs="Times New Roman"/>
                <w:color w:val="000000"/>
                <w:sz w:val="24"/>
                <w:szCs w:val="24"/>
                <w:lang w:eastAsia="ru-RU"/>
              </w:rPr>
              <w:t>Представитель</w:t>
            </w:r>
          </w:p>
        </w:tc>
        <w:tc>
          <w:tcPr>
            <w:tcW w:w="259" w:type="dxa"/>
            <w:vMerge/>
            <w:tcBorders>
              <w:top w:val="nil"/>
              <w:left w:val="single" w:sz="4" w:space="0" w:color="auto"/>
              <w:bottom w:val="nil"/>
              <w:right w:val="nil"/>
            </w:tcBorders>
            <w:shd w:val="clear" w:color="auto" w:fill="FFFFFF"/>
          </w:tcPr>
          <w:p w14:paraId="4CD7EC66" w14:textId="77777777" w:rsidR="00F0585E" w:rsidRPr="00F0585E" w:rsidRDefault="00F0585E" w:rsidP="00F0585E">
            <w:pPr>
              <w:numPr>
                <w:ilvl w:val="0"/>
                <w:numId w:val="33"/>
              </w:numPr>
              <w:tabs>
                <w:tab w:val="left" w:pos="240"/>
              </w:tabs>
              <w:spacing w:after="0" w:line="240" w:lineRule="auto"/>
              <w:rPr>
                <w:rFonts w:ascii="Times New Roman" w:eastAsia="Times New Roman" w:hAnsi="Times New Roman" w:cs="Times New Roman"/>
                <w:sz w:val="24"/>
                <w:szCs w:val="24"/>
                <w:lang w:eastAsia="ru-RU"/>
              </w:rPr>
            </w:pPr>
          </w:p>
        </w:tc>
      </w:tr>
      <w:tr w:rsidR="00F0585E" w:rsidRPr="00F0585E" w14:paraId="105E3FF2" w14:textId="77777777" w:rsidTr="00F0585E">
        <w:tblPrEx>
          <w:tblCellMar>
            <w:top w:w="0" w:type="dxa"/>
            <w:left w:w="0" w:type="dxa"/>
            <w:bottom w:w="0" w:type="dxa"/>
            <w:right w:w="0" w:type="dxa"/>
          </w:tblCellMar>
        </w:tblPrEx>
        <w:trPr>
          <w:trHeight w:val="902"/>
        </w:trPr>
        <w:tc>
          <w:tcPr>
            <w:tcW w:w="566" w:type="dxa"/>
            <w:tcBorders>
              <w:top w:val="single" w:sz="4" w:space="0" w:color="auto"/>
              <w:left w:val="single" w:sz="4" w:space="0" w:color="auto"/>
              <w:bottom w:val="nil"/>
              <w:right w:val="nil"/>
            </w:tcBorders>
            <w:shd w:val="clear" w:color="auto" w:fill="FFFFFF"/>
          </w:tcPr>
          <w:p w14:paraId="73B94E8D" w14:textId="77777777" w:rsidR="00F0585E" w:rsidRPr="00F0585E" w:rsidRDefault="00F0585E" w:rsidP="00F0585E">
            <w:pPr>
              <w:spacing w:after="0" w:line="240" w:lineRule="auto"/>
              <w:ind w:firstLine="360"/>
              <w:rPr>
                <w:rFonts w:ascii="Courier New" w:eastAsia="Times New Roman" w:hAnsi="Courier New" w:cs="Courier New"/>
                <w:sz w:val="24"/>
                <w:szCs w:val="24"/>
                <w:lang w:eastAsia="ru-RU"/>
              </w:rPr>
            </w:pPr>
            <w:r w:rsidRPr="00F0585E">
              <w:rPr>
                <w:rFonts w:ascii="Times New Roman" w:eastAsia="Times New Roman" w:hAnsi="Times New Roman" w:cs="Times New Roman"/>
                <w:color w:val="000000"/>
                <w:sz w:val="24"/>
                <w:szCs w:val="24"/>
                <w:lang w:eastAsia="ru-RU"/>
              </w:rPr>
              <w:t>3.</w:t>
            </w:r>
          </w:p>
        </w:tc>
        <w:tc>
          <w:tcPr>
            <w:tcW w:w="2952" w:type="dxa"/>
            <w:gridSpan w:val="2"/>
            <w:tcBorders>
              <w:top w:val="single" w:sz="4" w:space="0" w:color="auto"/>
              <w:left w:val="single" w:sz="4" w:space="0" w:color="auto"/>
              <w:bottom w:val="nil"/>
              <w:right w:val="nil"/>
            </w:tcBorders>
            <w:shd w:val="clear" w:color="auto" w:fill="FFFFFF"/>
          </w:tcPr>
          <w:p w14:paraId="27076C7D" w14:textId="77777777" w:rsidR="00F0585E" w:rsidRPr="00F0585E" w:rsidRDefault="00F0585E" w:rsidP="00F0585E">
            <w:pPr>
              <w:spacing w:after="0" w:line="240" w:lineRule="auto"/>
              <w:rPr>
                <w:rFonts w:ascii="Courier New" w:eastAsia="Times New Roman" w:hAnsi="Courier New" w:cs="Courier New"/>
                <w:sz w:val="24"/>
                <w:szCs w:val="24"/>
                <w:lang w:eastAsia="ru-RU"/>
              </w:rPr>
            </w:pPr>
            <w:r w:rsidRPr="00F0585E">
              <w:rPr>
                <w:rFonts w:ascii="Times New Roman" w:eastAsia="Times New Roman" w:hAnsi="Times New Roman" w:cs="Times New Roman"/>
                <w:color w:val="000000"/>
                <w:sz w:val="24"/>
                <w:szCs w:val="24"/>
                <w:lang w:eastAsia="ru-RU"/>
              </w:rPr>
              <w:t>К какой категории относится заявитель?</w:t>
            </w:r>
          </w:p>
        </w:tc>
        <w:tc>
          <w:tcPr>
            <w:tcW w:w="6134" w:type="dxa"/>
            <w:tcBorders>
              <w:top w:val="single" w:sz="4" w:space="0" w:color="auto"/>
              <w:left w:val="single" w:sz="4" w:space="0" w:color="auto"/>
              <w:bottom w:val="nil"/>
              <w:right w:val="nil"/>
            </w:tcBorders>
            <w:shd w:val="clear" w:color="auto" w:fill="FFFFFF"/>
            <w:vAlign w:val="bottom"/>
          </w:tcPr>
          <w:p w14:paraId="62D9B539" w14:textId="77777777" w:rsidR="00F0585E" w:rsidRPr="00F0585E" w:rsidRDefault="00F0585E" w:rsidP="00F0585E">
            <w:pPr>
              <w:numPr>
                <w:ilvl w:val="0"/>
                <w:numId w:val="34"/>
              </w:numPr>
              <w:tabs>
                <w:tab w:val="left" w:pos="230"/>
              </w:tabs>
              <w:spacing w:after="0" w:line="240" w:lineRule="auto"/>
              <w:rPr>
                <w:rFonts w:ascii="Times New Roman" w:eastAsia="Times New Roman" w:hAnsi="Times New Roman" w:cs="Times New Roman"/>
                <w:sz w:val="24"/>
                <w:szCs w:val="24"/>
                <w:lang w:eastAsia="ru-RU"/>
              </w:rPr>
            </w:pPr>
            <w:r w:rsidRPr="00F0585E">
              <w:rPr>
                <w:rFonts w:ascii="Times New Roman" w:eastAsia="Times New Roman" w:hAnsi="Times New Roman" w:cs="Times New Roman"/>
                <w:color w:val="000000"/>
                <w:sz w:val="24"/>
                <w:szCs w:val="24"/>
                <w:lang w:eastAsia="ru-RU"/>
              </w:rPr>
              <w:t>Физическое лицо</w:t>
            </w:r>
          </w:p>
          <w:p w14:paraId="550A464A" w14:textId="77777777" w:rsidR="00F0585E" w:rsidRPr="00F0585E" w:rsidRDefault="00F0585E" w:rsidP="00F0585E">
            <w:pPr>
              <w:numPr>
                <w:ilvl w:val="0"/>
                <w:numId w:val="34"/>
              </w:numPr>
              <w:tabs>
                <w:tab w:val="left" w:pos="240"/>
              </w:tabs>
              <w:spacing w:after="0" w:line="240" w:lineRule="auto"/>
              <w:rPr>
                <w:rFonts w:ascii="Times New Roman" w:eastAsia="Times New Roman" w:hAnsi="Times New Roman" w:cs="Times New Roman"/>
                <w:sz w:val="24"/>
                <w:szCs w:val="24"/>
                <w:lang w:eastAsia="ru-RU"/>
              </w:rPr>
            </w:pPr>
            <w:r w:rsidRPr="00F0585E">
              <w:rPr>
                <w:rFonts w:ascii="Times New Roman" w:eastAsia="Times New Roman" w:hAnsi="Times New Roman" w:cs="Times New Roman"/>
                <w:color w:val="000000"/>
                <w:sz w:val="24"/>
                <w:szCs w:val="24"/>
                <w:lang w:eastAsia="ru-RU"/>
              </w:rPr>
              <w:t>Индивидуальный предприниматель</w:t>
            </w:r>
          </w:p>
          <w:p w14:paraId="06376505" w14:textId="77777777" w:rsidR="00F0585E" w:rsidRPr="00F0585E" w:rsidRDefault="00F0585E" w:rsidP="00F0585E">
            <w:pPr>
              <w:numPr>
                <w:ilvl w:val="0"/>
                <w:numId w:val="34"/>
              </w:numPr>
              <w:tabs>
                <w:tab w:val="left" w:pos="240"/>
              </w:tabs>
              <w:spacing w:after="0" w:line="240" w:lineRule="auto"/>
              <w:rPr>
                <w:rFonts w:ascii="Times New Roman" w:eastAsia="Times New Roman" w:hAnsi="Times New Roman" w:cs="Times New Roman"/>
                <w:sz w:val="24"/>
                <w:szCs w:val="24"/>
                <w:lang w:eastAsia="ru-RU"/>
              </w:rPr>
            </w:pPr>
            <w:r w:rsidRPr="00F0585E">
              <w:rPr>
                <w:rFonts w:ascii="Times New Roman" w:eastAsia="Times New Roman" w:hAnsi="Times New Roman" w:cs="Times New Roman"/>
                <w:color w:val="000000"/>
                <w:sz w:val="24"/>
                <w:szCs w:val="24"/>
                <w:lang w:eastAsia="ru-RU"/>
              </w:rPr>
              <w:t>Юридическое лицо</w:t>
            </w:r>
          </w:p>
        </w:tc>
        <w:tc>
          <w:tcPr>
            <w:tcW w:w="259" w:type="dxa"/>
            <w:vMerge/>
            <w:tcBorders>
              <w:top w:val="nil"/>
              <w:left w:val="single" w:sz="4" w:space="0" w:color="auto"/>
              <w:bottom w:val="nil"/>
              <w:right w:val="nil"/>
            </w:tcBorders>
            <w:shd w:val="clear" w:color="auto" w:fill="FFFFFF"/>
          </w:tcPr>
          <w:p w14:paraId="162B2605" w14:textId="77777777" w:rsidR="00F0585E" w:rsidRPr="00F0585E" w:rsidRDefault="00F0585E" w:rsidP="00F0585E">
            <w:pPr>
              <w:numPr>
                <w:ilvl w:val="0"/>
                <w:numId w:val="34"/>
              </w:numPr>
              <w:tabs>
                <w:tab w:val="left" w:pos="240"/>
              </w:tabs>
              <w:spacing w:after="0" w:line="240" w:lineRule="auto"/>
              <w:rPr>
                <w:rFonts w:ascii="Times New Roman" w:eastAsia="Times New Roman" w:hAnsi="Times New Roman" w:cs="Times New Roman"/>
                <w:sz w:val="24"/>
                <w:szCs w:val="24"/>
                <w:lang w:eastAsia="ru-RU"/>
              </w:rPr>
            </w:pPr>
          </w:p>
        </w:tc>
      </w:tr>
      <w:tr w:rsidR="00F0585E" w:rsidRPr="00F0585E" w14:paraId="6295D5CA" w14:textId="77777777" w:rsidTr="00F0585E">
        <w:tblPrEx>
          <w:tblCellMar>
            <w:top w:w="0" w:type="dxa"/>
            <w:left w:w="0" w:type="dxa"/>
            <w:bottom w:w="0" w:type="dxa"/>
            <w:right w:w="0" w:type="dxa"/>
          </w:tblCellMar>
        </w:tblPrEx>
        <w:trPr>
          <w:trHeight w:val="907"/>
        </w:trPr>
        <w:tc>
          <w:tcPr>
            <w:tcW w:w="566" w:type="dxa"/>
            <w:tcBorders>
              <w:top w:val="single" w:sz="4" w:space="0" w:color="auto"/>
              <w:left w:val="single" w:sz="4" w:space="0" w:color="auto"/>
              <w:bottom w:val="nil"/>
              <w:right w:val="nil"/>
            </w:tcBorders>
            <w:shd w:val="clear" w:color="auto" w:fill="FFFFFF"/>
          </w:tcPr>
          <w:p w14:paraId="0AC7EE40" w14:textId="77777777" w:rsidR="00F0585E" w:rsidRPr="00F0585E" w:rsidRDefault="00F0585E" w:rsidP="00F0585E">
            <w:pPr>
              <w:spacing w:after="0" w:line="240" w:lineRule="auto"/>
              <w:ind w:firstLine="360"/>
              <w:rPr>
                <w:rFonts w:ascii="Courier New" w:eastAsia="Times New Roman" w:hAnsi="Courier New" w:cs="Courier New"/>
                <w:sz w:val="24"/>
                <w:szCs w:val="24"/>
                <w:lang w:eastAsia="ru-RU"/>
              </w:rPr>
            </w:pPr>
            <w:r w:rsidRPr="00F0585E">
              <w:rPr>
                <w:rFonts w:ascii="Times New Roman" w:eastAsia="Times New Roman" w:hAnsi="Times New Roman" w:cs="Times New Roman"/>
                <w:color w:val="000000"/>
                <w:sz w:val="24"/>
                <w:szCs w:val="24"/>
                <w:lang w:eastAsia="ru-RU"/>
              </w:rPr>
              <w:lastRenderedPageBreak/>
              <w:t>4.</w:t>
            </w:r>
          </w:p>
        </w:tc>
        <w:tc>
          <w:tcPr>
            <w:tcW w:w="2952" w:type="dxa"/>
            <w:gridSpan w:val="2"/>
            <w:tcBorders>
              <w:top w:val="single" w:sz="4" w:space="0" w:color="auto"/>
              <w:left w:val="single" w:sz="4" w:space="0" w:color="auto"/>
              <w:bottom w:val="nil"/>
              <w:right w:val="nil"/>
            </w:tcBorders>
            <w:shd w:val="clear" w:color="auto" w:fill="FFFFFF"/>
            <w:vAlign w:val="bottom"/>
          </w:tcPr>
          <w:p w14:paraId="330BBDBB" w14:textId="77777777" w:rsidR="00F0585E" w:rsidRPr="00F0585E" w:rsidRDefault="00F0585E" w:rsidP="00F0585E">
            <w:pPr>
              <w:spacing w:after="0" w:line="240" w:lineRule="auto"/>
              <w:rPr>
                <w:rFonts w:ascii="Courier New" w:eastAsia="Times New Roman" w:hAnsi="Courier New" w:cs="Courier New"/>
                <w:sz w:val="24"/>
                <w:szCs w:val="24"/>
                <w:lang w:eastAsia="ru-RU"/>
              </w:rPr>
            </w:pPr>
            <w:r w:rsidRPr="00F0585E">
              <w:rPr>
                <w:rFonts w:ascii="Times New Roman" w:eastAsia="Times New Roman" w:hAnsi="Times New Roman" w:cs="Times New Roman"/>
                <w:color w:val="000000"/>
                <w:sz w:val="24"/>
                <w:szCs w:val="24"/>
                <w:lang w:eastAsia="ru-RU"/>
              </w:rPr>
              <w:t>Заявитель является иностранным юридическим лицом?</w:t>
            </w:r>
          </w:p>
        </w:tc>
        <w:tc>
          <w:tcPr>
            <w:tcW w:w="6134" w:type="dxa"/>
            <w:tcBorders>
              <w:top w:val="single" w:sz="4" w:space="0" w:color="auto"/>
              <w:left w:val="single" w:sz="4" w:space="0" w:color="auto"/>
              <w:bottom w:val="nil"/>
              <w:right w:val="nil"/>
            </w:tcBorders>
            <w:shd w:val="clear" w:color="auto" w:fill="FFFFFF"/>
          </w:tcPr>
          <w:p w14:paraId="647A766A" w14:textId="77777777" w:rsidR="00F0585E" w:rsidRPr="00F0585E" w:rsidRDefault="00F0585E" w:rsidP="00F0585E">
            <w:pPr>
              <w:numPr>
                <w:ilvl w:val="0"/>
                <w:numId w:val="35"/>
              </w:numPr>
              <w:tabs>
                <w:tab w:val="left" w:pos="230"/>
              </w:tabs>
              <w:spacing w:after="0" w:line="240" w:lineRule="auto"/>
              <w:rPr>
                <w:rFonts w:ascii="Times New Roman" w:eastAsia="Times New Roman" w:hAnsi="Times New Roman" w:cs="Times New Roman"/>
                <w:sz w:val="24"/>
                <w:szCs w:val="24"/>
                <w:lang w:eastAsia="ru-RU"/>
              </w:rPr>
            </w:pPr>
            <w:r w:rsidRPr="00F0585E">
              <w:rPr>
                <w:rFonts w:ascii="Times New Roman" w:eastAsia="Times New Roman" w:hAnsi="Times New Roman" w:cs="Times New Roman"/>
                <w:color w:val="000000"/>
                <w:sz w:val="24"/>
                <w:szCs w:val="24"/>
                <w:lang w:eastAsia="ru-RU"/>
              </w:rPr>
              <w:t>Юридическое лицо зарегистрировано в РФ</w:t>
            </w:r>
          </w:p>
          <w:p w14:paraId="491DA549" w14:textId="77777777" w:rsidR="00F0585E" w:rsidRPr="00F0585E" w:rsidRDefault="00F0585E" w:rsidP="00F0585E">
            <w:pPr>
              <w:numPr>
                <w:ilvl w:val="0"/>
                <w:numId w:val="35"/>
              </w:numPr>
              <w:tabs>
                <w:tab w:val="left" w:pos="240"/>
              </w:tabs>
              <w:spacing w:after="0" w:line="240" w:lineRule="auto"/>
              <w:rPr>
                <w:rFonts w:ascii="Times New Roman" w:eastAsia="Times New Roman" w:hAnsi="Times New Roman" w:cs="Times New Roman"/>
                <w:sz w:val="24"/>
                <w:szCs w:val="24"/>
                <w:lang w:eastAsia="ru-RU"/>
              </w:rPr>
            </w:pPr>
            <w:r w:rsidRPr="00F0585E">
              <w:rPr>
                <w:rFonts w:ascii="Times New Roman" w:eastAsia="Times New Roman" w:hAnsi="Times New Roman" w:cs="Times New Roman"/>
                <w:color w:val="000000"/>
                <w:sz w:val="24"/>
                <w:szCs w:val="24"/>
                <w:lang w:eastAsia="ru-RU"/>
              </w:rPr>
              <w:t>Иностранное юридическое лицо</w:t>
            </w:r>
          </w:p>
        </w:tc>
        <w:tc>
          <w:tcPr>
            <w:tcW w:w="259" w:type="dxa"/>
            <w:vMerge/>
            <w:tcBorders>
              <w:top w:val="nil"/>
              <w:left w:val="single" w:sz="4" w:space="0" w:color="auto"/>
              <w:bottom w:val="nil"/>
              <w:right w:val="nil"/>
            </w:tcBorders>
            <w:shd w:val="clear" w:color="auto" w:fill="FFFFFF"/>
          </w:tcPr>
          <w:p w14:paraId="115AC720" w14:textId="77777777" w:rsidR="00F0585E" w:rsidRPr="00F0585E" w:rsidRDefault="00F0585E" w:rsidP="00F0585E">
            <w:pPr>
              <w:numPr>
                <w:ilvl w:val="0"/>
                <w:numId w:val="35"/>
              </w:numPr>
              <w:tabs>
                <w:tab w:val="left" w:pos="240"/>
              </w:tabs>
              <w:spacing w:after="0" w:line="240" w:lineRule="auto"/>
              <w:rPr>
                <w:rFonts w:ascii="Times New Roman" w:eastAsia="Times New Roman" w:hAnsi="Times New Roman" w:cs="Times New Roman"/>
                <w:sz w:val="24"/>
                <w:szCs w:val="24"/>
                <w:lang w:eastAsia="ru-RU"/>
              </w:rPr>
            </w:pPr>
          </w:p>
        </w:tc>
      </w:tr>
      <w:tr w:rsidR="00F0585E" w:rsidRPr="00F0585E" w14:paraId="16ED5DBE" w14:textId="77777777" w:rsidTr="00F0585E">
        <w:tblPrEx>
          <w:tblCellMar>
            <w:top w:w="0" w:type="dxa"/>
            <w:left w:w="0" w:type="dxa"/>
            <w:bottom w:w="0" w:type="dxa"/>
            <w:right w:w="0" w:type="dxa"/>
          </w:tblCellMar>
        </w:tblPrEx>
        <w:trPr>
          <w:trHeight w:val="907"/>
        </w:trPr>
        <w:tc>
          <w:tcPr>
            <w:tcW w:w="9652" w:type="dxa"/>
            <w:gridSpan w:val="4"/>
            <w:tcBorders>
              <w:top w:val="single" w:sz="4" w:space="0" w:color="auto"/>
              <w:left w:val="single" w:sz="4" w:space="0" w:color="auto"/>
              <w:bottom w:val="nil"/>
              <w:right w:val="nil"/>
            </w:tcBorders>
            <w:shd w:val="clear" w:color="auto" w:fill="FFFFFF"/>
          </w:tcPr>
          <w:p w14:paraId="293784F2" w14:textId="77777777" w:rsidR="00F0585E" w:rsidRPr="00F0585E" w:rsidRDefault="00F0585E" w:rsidP="00F0585E">
            <w:pPr>
              <w:spacing w:after="0" w:line="240" w:lineRule="auto"/>
              <w:rPr>
                <w:rFonts w:ascii="Courier New" w:eastAsia="Times New Roman" w:hAnsi="Courier New" w:cs="Courier New"/>
                <w:sz w:val="24"/>
                <w:szCs w:val="24"/>
                <w:lang w:eastAsia="ru-RU"/>
              </w:rPr>
            </w:pPr>
            <w:r w:rsidRPr="00F0585E">
              <w:rPr>
                <w:rFonts w:ascii="Times New Roman" w:eastAsia="Times New Roman" w:hAnsi="Times New Roman" w:cs="Times New Roman"/>
                <w:b/>
                <w:bCs/>
                <w:color w:val="000000"/>
                <w:sz w:val="24"/>
                <w:szCs w:val="24"/>
                <w:lang w:eastAsia="ru-RU"/>
              </w:rPr>
              <w:t>Комбинации значений признаков, каждая из которых соответствует варианту предоставления государственной услуги</w:t>
            </w:r>
          </w:p>
        </w:tc>
        <w:tc>
          <w:tcPr>
            <w:tcW w:w="259" w:type="dxa"/>
            <w:vMerge/>
            <w:tcBorders>
              <w:top w:val="nil"/>
              <w:left w:val="single" w:sz="4" w:space="0" w:color="auto"/>
              <w:bottom w:val="nil"/>
              <w:right w:val="nil"/>
            </w:tcBorders>
            <w:shd w:val="clear" w:color="auto" w:fill="FFFFFF"/>
          </w:tcPr>
          <w:p w14:paraId="51F3F43B" w14:textId="77777777" w:rsidR="00F0585E" w:rsidRPr="00F0585E" w:rsidRDefault="00F0585E" w:rsidP="00F0585E">
            <w:pPr>
              <w:spacing w:after="0" w:line="240" w:lineRule="auto"/>
              <w:rPr>
                <w:rFonts w:ascii="Courier New" w:eastAsia="Times New Roman" w:hAnsi="Courier New" w:cs="Courier New"/>
                <w:sz w:val="24"/>
                <w:szCs w:val="24"/>
                <w:lang w:eastAsia="ru-RU"/>
              </w:rPr>
            </w:pPr>
          </w:p>
        </w:tc>
      </w:tr>
      <w:tr w:rsidR="00F0585E" w:rsidRPr="00F0585E" w14:paraId="38CFFCE1" w14:textId="77777777" w:rsidTr="00F0585E">
        <w:tblPrEx>
          <w:tblCellMar>
            <w:top w:w="0" w:type="dxa"/>
            <w:left w:w="0" w:type="dxa"/>
            <w:bottom w:w="0" w:type="dxa"/>
            <w:right w:w="0" w:type="dxa"/>
          </w:tblCellMar>
        </w:tblPrEx>
        <w:trPr>
          <w:trHeight w:val="571"/>
        </w:trPr>
        <w:tc>
          <w:tcPr>
            <w:tcW w:w="1425" w:type="dxa"/>
            <w:gridSpan w:val="2"/>
            <w:tcBorders>
              <w:top w:val="single" w:sz="4" w:space="0" w:color="auto"/>
              <w:left w:val="single" w:sz="4" w:space="0" w:color="auto"/>
              <w:bottom w:val="nil"/>
              <w:right w:val="nil"/>
            </w:tcBorders>
            <w:shd w:val="clear" w:color="auto" w:fill="FFFFFF"/>
            <w:vAlign w:val="bottom"/>
          </w:tcPr>
          <w:p w14:paraId="2B32017D" w14:textId="77777777" w:rsidR="00F0585E" w:rsidRPr="00F0585E" w:rsidRDefault="00F0585E" w:rsidP="00F0585E">
            <w:pPr>
              <w:spacing w:after="0" w:line="240" w:lineRule="auto"/>
              <w:rPr>
                <w:rFonts w:ascii="Courier New" w:eastAsia="Times New Roman" w:hAnsi="Courier New" w:cs="Courier New"/>
                <w:sz w:val="24"/>
                <w:szCs w:val="24"/>
                <w:lang w:eastAsia="ru-RU"/>
              </w:rPr>
            </w:pPr>
            <w:r w:rsidRPr="00F0585E">
              <w:rPr>
                <w:rFonts w:ascii="Times New Roman" w:eastAsia="Times New Roman" w:hAnsi="Times New Roman" w:cs="Times New Roman"/>
                <w:color w:val="000000"/>
                <w:sz w:val="24"/>
                <w:szCs w:val="24"/>
                <w:lang w:eastAsia="ru-RU"/>
              </w:rPr>
              <w:t>№ варианта</w:t>
            </w:r>
          </w:p>
        </w:tc>
        <w:tc>
          <w:tcPr>
            <w:tcW w:w="8486" w:type="dxa"/>
            <w:gridSpan w:val="3"/>
            <w:tcBorders>
              <w:top w:val="single" w:sz="4" w:space="0" w:color="auto"/>
              <w:left w:val="single" w:sz="4" w:space="0" w:color="auto"/>
              <w:bottom w:val="nil"/>
              <w:right w:val="single" w:sz="4" w:space="0" w:color="auto"/>
            </w:tcBorders>
            <w:shd w:val="clear" w:color="auto" w:fill="FFFFFF"/>
            <w:vAlign w:val="center"/>
          </w:tcPr>
          <w:p w14:paraId="386FEC7B" w14:textId="77777777" w:rsidR="00F0585E" w:rsidRPr="00F0585E" w:rsidRDefault="00F0585E" w:rsidP="00F0585E">
            <w:pPr>
              <w:spacing w:after="0" w:line="240" w:lineRule="auto"/>
              <w:rPr>
                <w:rFonts w:ascii="Courier New" w:eastAsia="Times New Roman" w:hAnsi="Courier New" w:cs="Courier New"/>
                <w:sz w:val="24"/>
                <w:szCs w:val="24"/>
                <w:lang w:eastAsia="ru-RU"/>
              </w:rPr>
            </w:pPr>
            <w:r w:rsidRPr="00F0585E">
              <w:rPr>
                <w:rFonts w:ascii="Times New Roman" w:eastAsia="Times New Roman" w:hAnsi="Times New Roman" w:cs="Times New Roman"/>
                <w:color w:val="000000"/>
                <w:sz w:val="24"/>
                <w:szCs w:val="24"/>
                <w:lang w:eastAsia="ru-RU"/>
              </w:rPr>
              <w:t>Комбинация значений признаков</w:t>
            </w:r>
          </w:p>
        </w:tc>
      </w:tr>
      <w:tr w:rsidR="00F0585E" w:rsidRPr="00F0585E" w14:paraId="27D00D89" w14:textId="77777777" w:rsidTr="00F0585E">
        <w:tblPrEx>
          <w:tblCellMar>
            <w:top w:w="0" w:type="dxa"/>
            <w:left w:w="0" w:type="dxa"/>
            <w:bottom w:w="0" w:type="dxa"/>
            <w:right w:w="0" w:type="dxa"/>
          </w:tblCellMar>
        </w:tblPrEx>
        <w:trPr>
          <w:trHeight w:val="432"/>
        </w:trPr>
        <w:tc>
          <w:tcPr>
            <w:tcW w:w="1425" w:type="dxa"/>
            <w:gridSpan w:val="2"/>
            <w:tcBorders>
              <w:top w:val="single" w:sz="4" w:space="0" w:color="auto"/>
              <w:left w:val="single" w:sz="4" w:space="0" w:color="auto"/>
              <w:bottom w:val="nil"/>
              <w:right w:val="nil"/>
            </w:tcBorders>
            <w:shd w:val="clear" w:color="auto" w:fill="FFFFFF"/>
          </w:tcPr>
          <w:p w14:paraId="1E25278C" w14:textId="77777777" w:rsidR="00F0585E" w:rsidRPr="00F0585E" w:rsidRDefault="00F0585E" w:rsidP="00F0585E">
            <w:pPr>
              <w:spacing w:after="0" w:line="240" w:lineRule="auto"/>
              <w:rPr>
                <w:rFonts w:ascii="Courier New" w:eastAsia="Times New Roman" w:hAnsi="Courier New" w:cs="Courier New"/>
                <w:sz w:val="24"/>
                <w:szCs w:val="24"/>
                <w:lang w:eastAsia="ru-RU"/>
              </w:rPr>
            </w:pPr>
            <w:r w:rsidRPr="00F0585E">
              <w:rPr>
                <w:rFonts w:ascii="Times New Roman" w:eastAsia="Times New Roman" w:hAnsi="Times New Roman" w:cs="Times New Roman"/>
                <w:color w:val="000000"/>
                <w:sz w:val="24"/>
                <w:szCs w:val="24"/>
                <w:lang w:eastAsia="ru-RU"/>
              </w:rPr>
              <w:t>1.</w:t>
            </w:r>
          </w:p>
        </w:tc>
        <w:tc>
          <w:tcPr>
            <w:tcW w:w="8486" w:type="dxa"/>
            <w:gridSpan w:val="3"/>
            <w:tcBorders>
              <w:top w:val="single" w:sz="4" w:space="0" w:color="auto"/>
              <w:left w:val="single" w:sz="4" w:space="0" w:color="auto"/>
              <w:bottom w:val="nil"/>
              <w:right w:val="single" w:sz="4" w:space="0" w:color="auto"/>
            </w:tcBorders>
            <w:shd w:val="clear" w:color="auto" w:fill="FFFFFF"/>
          </w:tcPr>
          <w:p w14:paraId="126AD73D" w14:textId="77777777" w:rsidR="00F0585E" w:rsidRPr="00F0585E" w:rsidRDefault="00F0585E" w:rsidP="00F0585E">
            <w:pPr>
              <w:spacing w:after="0" w:line="240" w:lineRule="auto"/>
              <w:rPr>
                <w:rFonts w:ascii="Courier New" w:eastAsia="Times New Roman" w:hAnsi="Courier New" w:cs="Courier New"/>
                <w:sz w:val="24"/>
                <w:szCs w:val="24"/>
                <w:lang w:eastAsia="ru-RU"/>
              </w:rPr>
            </w:pPr>
            <w:r w:rsidRPr="00F0585E">
              <w:rPr>
                <w:rFonts w:ascii="Times New Roman" w:eastAsia="Times New Roman" w:hAnsi="Times New Roman" w:cs="Times New Roman"/>
                <w:color w:val="000000"/>
                <w:sz w:val="24"/>
                <w:szCs w:val="24"/>
                <w:lang w:eastAsia="ru-RU"/>
              </w:rPr>
              <w:t>Предоставление земельного участка в собственность за плату на торгах</w:t>
            </w:r>
          </w:p>
        </w:tc>
      </w:tr>
      <w:tr w:rsidR="00F0585E" w:rsidRPr="00F0585E" w14:paraId="5329C993" w14:textId="77777777" w:rsidTr="00F0585E">
        <w:tblPrEx>
          <w:tblCellMar>
            <w:top w:w="0" w:type="dxa"/>
            <w:left w:w="0" w:type="dxa"/>
            <w:bottom w:w="0" w:type="dxa"/>
            <w:right w:w="0" w:type="dxa"/>
          </w:tblCellMar>
        </w:tblPrEx>
        <w:trPr>
          <w:trHeight w:val="571"/>
        </w:trPr>
        <w:tc>
          <w:tcPr>
            <w:tcW w:w="1425" w:type="dxa"/>
            <w:gridSpan w:val="2"/>
            <w:tcBorders>
              <w:top w:val="single" w:sz="4" w:space="0" w:color="auto"/>
              <w:left w:val="single" w:sz="4" w:space="0" w:color="auto"/>
              <w:bottom w:val="single" w:sz="4" w:space="0" w:color="auto"/>
              <w:right w:val="nil"/>
            </w:tcBorders>
            <w:shd w:val="clear" w:color="auto" w:fill="FFFFFF"/>
            <w:vAlign w:val="center"/>
          </w:tcPr>
          <w:p w14:paraId="73A41A75" w14:textId="77777777" w:rsidR="00F0585E" w:rsidRPr="00F0585E" w:rsidRDefault="00F0585E" w:rsidP="00F0585E">
            <w:pPr>
              <w:spacing w:after="0" w:line="240" w:lineRule="auto"/>
              <w:rPr>
                <w:rFonts w:ascii="Courier New" w:eastAsia="Times New Roman" w:hAnsi="Courier New" w:cs="Courier New"/>
                <w:sz w:val="24"/>
                <w:szCs w:val="24"/>
                <w:lang w:eastAsia="ru-RU"/>
              </w:rPr>
            </w:pPr>
            <w:r w:rsidRPr="00F0585E">
              <w:rPr>
                <w:rFonts w:ascii="Times New Roman" w:eastAsia="Times New Roman" w:hAnsi="Times New Roman" w:cs="Times New Roman"/>
                <w:color w:val="000000"/>
                <w:sz w:val="24"/>
                <w:szCs w:val="24"/>
                <w:lang w:eastAsia="ru-RU"/>
              </w:rPr>
              <w:t>2.</w:t>
            </w:r>
          </w:p>
        </w:tc>
        <w:tc>
          <w:tcPr>
            <w:tcW w:w="848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7997E499" w14:textId="77777777" w:rsidR="00F0585E" w:rsidRPr="00F0585E" w:rsidRDefault="00F0585E" w:rsidP="00F0585E">
            <w:pPr>
              <w:spacing w:after="0" w:line="240" w:lineRule="auto"/>
              <w:rPr>
                <w:rFonts w:ascii="Courier New" w:eastAsia="Times New Roman" w:hAnsi="Courier New" w:cs="Courier New"/>
                <w:sz w:val="24"/>
                <w:szCs w:val="24"/>
                <w:lang w:eastAsia="ru-RU"/>
              </w:rPr>
            </w:pPr>
            <w:r w:rsidRPr="00F0585E">
              <w:rPr>
                <w:rFonts w:ascii="Times New Roman" w:eastAsia="Times New Roman" w:hAnsi="Times New Roman" w:cs="Times New Roman"/>
                <w:color w:val="000000"/>
                <w:sz w:val="24"/>
                <w:szCs w:val="24"/>
                <w:lang w:eastAsia="ru-RU"/>
              </w:rPr>
              <w:t>Исправление допущенных опечаток и (или) ошибок в выданных в результате предоставления государственной услуги документах</w:t>
            </w:r>
          </w:p>
        </w:tc>
      </w:tr>
    </w:tbl>
    <w:p w14:paraId="21CC3E1B" w14:textId="6501A46E" w:rsidR="003719A9" w:rsidRPr="003719A9" w:rsidRDefault="003719A9" w:rsidP="003719A9">
      <w:pPr>
        <w:tabs>
          <w:tab w:val="left" w:pos="1680"/>
        </w:tabs>
      </w:pPr>
    </w:p>
    <w:sectPr w:rsidR="003719A9" w:rsidRPr="003719A9" w:rsidSect="00204460">
      <w:pgSz w:w="11900" w:h="16840"/>
      <w:pgMar w:top="567" w:right="843" w:bottom="709" w:left="993"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LiberationSerif">
    <w:altName w:val="Calibri"/>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28422F8"/>
    <w:multiLevelType w:val="multilevel"/>
    <w:tmpl w:val="969444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6587E44"/>
    <w:multiLevelType w:val="multilevel"/>
    <w:tmpl w:val="AE904B0E"/>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7224E0E"/>
    <w:multiLevelType w:val="multilevel"/>
    <w:tmpl w:val="70B40D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E4359A4"/>
    <w:multiLevelType w:val="multilevel"/>
    <w:tmpl w:val="40AA3718"/>
    <w:lvl w:ilvl="0">
      <w:start w:val="10"/>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E697673"/>
    <w:multiLevelType w:val="multilevel"/>
    <w:tmpl w:val="B98A5736"/>
    <w:lvl w:ilvl="0">
      <w:start w:val="2"/>
      <w:numFmt w:val="decimal"/>
      <w:lvlText w:val="%1"/>
      <w:lvlJc w:val="left"/>
      <w:pPr>
        <w:ind w:left="360" w:hanging="360"/>
      </w:pPr>
      <w:rPr>
        <w:rFonts w:hint="default"/>
        <w:color w:val="000000"/>
      </w:rPr>
    </w:lvl>
    <w:lvl w:ilvl="1">
      <w:start w:val="9"/>
      <w:numFmt w:val="decimal"/>
      <w:lvlText w:val="%1.%2"/>
      <w:lvlJc w:val="left"/>
      <w:pPr>
        <w:ind w:left="1020" w:hanging="360"/>
      </w:pPr>
      <w:rPr>
        <w:rFonts w:hint="default"/>
        <w:color w:val="000000"/>
      </w:rPr>
    </w:lvl>
    <w:lvl w:ilvl="2">
      <w:start w:val="1"/>
      <w:numFmt w:val="decimal"/>
      <w:lvlText w:val="%1.%2.%3"/>
      <w:lvlJc w:val="left"/>
      <w:pPr>
        <w:ind w:left="2040" w:hanging="720"/>
      </w:pPr>
      <w:rPr>
        <w:rFonts w:hint="default"/>
        <w:color w:val="000000"/>
      </w:rPr>
    </w:lvl>
    <w:lvl w:ilvl="3">
      <w:start w:val="1"/>
      <w:numFmt w:val="decimal"/>
      <w:lvlText w:val="%1.%2.%3.%4"/>
      <w:lvlJc w:val="left"/>
      <w:pPr>
        <w:ind w:left="2700" w:hanging="720"/>
      </w:pPr>
      <w:rPr>
        <w:rFonts w:hint="default"/>
        <w:color w:val="000000"/>
      </w:rPr>
    </w:lvl>
    <w:lvl w:ilvl="4">
      <w:start w:val="1"/>
      <w:numFmt w:val="decimal"/>
      <w:lvlText w:val="%1.%2.%3.%4.%5"/>
      <w:lvlJc w:val="left"/>
      <w:pPr>
        <w:ind w:left="3720" w:hanging="1080"/>
      </w:pPr>
      <w:rPr>
        <w:rFonts w:hint="default"/>
        <w:color w:val="000000"/>
      </w:rPr>
    </w:lvl>
    <w:lvl w:ilvl="5">
      <w:start w:val="1"/>
      <w:numFmt w:val="decimal"/>
      <w:lvlText w:val="%1.%2.%3.%4.%5.%6"/>
      <w:lvlJc w:val="left"/>
      <w:pPr>
        <w:ind w:left="4380" w:hanging="1080"/>
      </w:pPr>
      <w:rPr>
        <w:rFonts w:hint="default"/>
        <w:color w:val="000000"/>
      </w:rPr>
    </w:lvl>
    <w:lvl w:ilvl="6">
      <w:start w:val="1"/>
      <w:numFmt w:val="decimal"/>
      <w:lvlText w:val="%1.%2.%3.%4.%5.%6.%7"/>
      <w:lvlJc w:val="left"/>
      <w:pPr>
        <w:ind w:left="5400" w:hanging="1440"/>
      </w:pPr>
      <w:rPr>
        <w:rFonts w:hint="default"/>
        <w:color w:val="000000"/>
      </w:rPr>
    </w:lvl>
    <w:lvl w:ilvl="7">
      <w:start w:val="1"/>
      <w:numFmt w:val="decimal"/>
      <w:lvlText w:val="%1.%2.%3.%4.%5.%6.%7.%8"/>
      <w:lvlJc w:val="left"/>
      <w:pPr>
        <w:ind w:left="6060" w:hanging="1440"/>
      </w:pPr>
      <w:rPr>
        <w:rFonts w:hint="default"/>
        <w:color w:val="000000"/>
      </w:rPr>
    </w:lvl>
    <w:lvl w:ilvl="8">
      <w:start w:val="1"/>
      <w:numFmt w:val="decimal"/>
      <w:lvlText w:val="%1.%2.%3.%4.%5.%6.%7.%8.%9"/>
      <w:lvlJc w:val="left"/>
      <w:pPr>
        <w:ind w:left="7080" w:hanging="1800"/>
      </w:pPr>
      <w:rPr>
        <w:rFonts w:hint="default"/>
        <w:color w:val="000000"/>
      </w:rPr>
    </w:lvl>
  </w:abstractNum>
  <w:abstractNum w:abstractNumId="10" w15:restartNumberingAfterBreak="0">
    <w:nsid w:val="129A49DC"/>
    <w:multiLevelType w:val="multilevel"/>
    <w:tmpl w:val="FDCE72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2C5376C"/>
    <w:multiLevelType w:val="multilevel"/>
    <w:tmpl w:val="F7BEB47A"/>
    <w:lvl w:ilvl="0">
      <w:start w:val="1"/>
      <w:numFmt w:val="decimal"/>
      <w:lvlText w:val="2.2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4FC2F8A"/>
    <w:multiLevelType w:val="multilevel"/>
    <w:tmpl w:val="EF7033B6"/>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8983498"/>
    <w:multiLevelType w:val="multilevel"/>
    <w:tmpl w:val="D0EC9BE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BE2702F"/>
    <w:multiLevelType w:val="hybridMultilevel"/>
    <w:tmpl w:val="6A78D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D920E0A"/>
    <w:multiLevelType w:val="multilevel"/>
    <w:tmpl w:val="A8EA92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1003849"/>
    <w:multiLevelType w:val="hybridMultilevel"/>
    <w:tmpl w:val="98CE9C0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15:restartNumberingAfterBreak="0">
    <w:nsid w:val="284E7407"/>
    <w:multiLevelType w:val="multilevel"/>
    <w:tmpl w:val="DFB81D98"/>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C294B2B"/>
    <w:multiLevelType w:val="multilevel"/>
    <w:tmpl w:val="CB02B4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C881C2F"/>
    <w:multiLevelType w:val="multilevel"/>
    <w:tmpl w:val="AD1A3D40"/>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D2A5710"/>
    <w:multiLevelType w:val="hybridMultilevel"/>
    <w:tmpl w:val="F878B1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2FCC61B4"/>
    <w:multiLevelType w:val="multilevel"/>
    <w:tmpl w:val="25D0061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39C34F9"/>
    <w:multiLevelType w:val="multilevel"/>
    <w:tmpl w:val="F3D2708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58F6419"/>
    <w:multiLevelType w:val="multilevel"/>
    <w:tmpl w:val="D556EE86"/>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7D20093"/>
    <w:multiLevelType w:val="multilevel"/>
    <w:tmpl w:val="F662B668"/>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8174F73"/>
    <w:multiLevelType w:val="multilevel"/>
    <w:tmpl w:val="8BC0D6F0"/>
    <w:lvl w:ilvl="0">
      <w:start w:val="2"/>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9AD40D4"/>
    <w:multiLevelType w:val="multilevel"/>
    <w:tmpl w:val="D0EC9BE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B665C9D"/>
    <w:multiLevelType w:val="multilevel"/>
    <w:tmpl w:val="9C8ABFF4"/>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F937416"/>
    <w:multiLevelType w:val="multilevel"/>
    <w:tmpl w:val="73AC1A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03C38DB"/>
    <w:multiLevelType w:val="hybridMultilevel"/>
    <w:tmpl w:val="4726E0B0"/>
    <w:lvl w:ilvl="0" w:tplc="6E122F48">
      <w:start w:val="5"/>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05B417E"/>
    <w:multiLevelType w:val="multilevel"/>
    <w:tmpl w:val="A17EF106"/>
    <w:lvl w:ilvl="0">
      <w:start w:val="1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08D4F93"/>
    <w:multiLevelType w:val="multilevel"/>
    <w:tmpl w:val="362ED7FC"/>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1A538F3"/>
    <w:multiLevelType w:val="multilevel"/>
    <w:tmpl w:val="F34A0FB0"/>
    <w:lvl w:ilvl="0">
      <w:start w:val="2"/>
      <w:numFmt w:val="decimal"/>
      <w:lvlText w:val="%1."/>
      <w:lvlJc w:val="left"/>
      <w:pPr>
        <w:ind w:left="360" w:hanging="360"/>
      </w:pPr>
      <w:rPr>
        <w:rFonts w:hint="default"/>
        <w:color w:val="000000"/>
      </w:rPr>
    </w:lvl>
    <w:lvl w:ilvl="1">
      <w:start w:val="9"/>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3" w15:restartNumberingAfterBreak="0">
    <w:nsid w:val="6A66167A"/>
    <w:multiLevelType w:val="multilevel"/>
    <w:tmpl w:val="FE6AB6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0152E6A"/>
    <w:multiLevelType w:val="multilevel"/>
    <w:tmpl w:val="947E1286"/>
    <w:lvl w:ilvl="0">
      <w:start w:val="1"/>
      <w:numFmt w:val="decimal"/>
      <w:lvlText w:val="2.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CBA43CA"/>
    <w:multiLevelType w:val="multilevel"/>
    <w:tmpl w:val="A5A08C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FE7DF9"/>
    <w:multiLevelType w:val="hybridMultilevel"/>
    <w:tmpl w:val="AA12F5C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3"/>
  </w:num>
  <w:num w:numId="2">
    <w:abstractNumId w:val="7"/>
  </w:num>
  <w:num w:numId="3">
    <w:abstractNumId w:val="22"/>
  </w:num>
  <w:num w:numId="4">
    <w:abstractNumId w:val="10"/>
  </w:num>
  <w:num w:numId="5">
    <w:abstractNumId w:val="13"/>
  </w:num>
  <w:num w:numId="6">
    <w:abstractNumId w:val="12"/>
  </w:num>
  <w:num w:numId="7">
    <w:abstractNumId w:val="19"/>
  </w:num>
  <w:num w:numId="8">
    <w:abstractNumId w:val="15"/>
  </w:num>
  <w:num w:numId="9">
    <w:abstractNumId w:val="31"/>
  </w:num>
  <w:num w:numId="10">
    <w:abstractNumId w:val="24"/>
  </w:num>
  <w:num w:numId="11">
    <w:abstractNumId w:val="27"/>
  </w:num>
  <w:num w:numId="12">
    <w:abstractNumId w:val="25"/>
  </w:num>
  <w:num w:numId="13">
    <w:abstractNumId w:val="23"/>
  </w:num>
  <w:num w:numId="14">
    <w:abstractNumId w:val="17"/>
  </w:num>
  <w:num w:numId="15">
    <w:abstractNumId w:val="30"/>
  </w:num>
  <w:num w:numId="16">
    <w:abstractNumId w:val="6"/>
  </w:num>
  <w:num w:numId="17">
    <w:abstractNumId w:val="34"/>
  </w:num>
  <w:num w:numId="18">
    <w:abstractNumId w:val="11"/>
  </w:num>
  <w:num w:numId="19">
    <w:abstractNumId w:val="21"/>
  </w:num>
  <w:num w:numId="20">
    <w:abstractNumId w:val="8"/>
  </w:num>
  <w:num w:numId="21">
    <w:abstractNumId w:val="5"/>
  </w:num>
  <w:num w:numId="22">
    <w:abstractNumId w:val="35"/>
  </w:num>
  <w:num w:numId="23">
    <w:abstractNumId w:val="28"/>
  </w:num>
  <w:num w:numId="24">
    <w:abstractNumId w:val="18"/>
  </w:num>
  <w:num w:numId="25">
    <w:abstractNumId w:val="36"/>
  </w:num>
  <w:num w:numId="26">
    <w:abstractNumId w:val="20"/>
  </w:num>
  <w:num w:numId="27">
    <w:abstractNumId w:val="29"/>
  </w:num>
  <w:num w:numId="28">
    <w:abstractNumId w:val="26"/>
  </w:num>
  <w:num w:numId="29">
    <w:abstractNumId w:val="32"/>
  </w:num>
  <w:num w:numId="30">
    <w:abstractNumId w:val="9"/>
  </w:num>
  <w:num w:numId="31">
    <w:abstractNumId w:val="16"/>
  </w:num>
  <w:num w:numId="32">
    <w:abstractNumId w:val="14"/>
  </w:num>
  <w:num w:numId="33">
    <w:abstractNumId w:val="0"/>
  </w:num>
  <w:num w:numId="34">
    <w:abstractNumId w:val="1"/>
  </w:num>
  <w:num w:numId="35">
    <w:abstractNumId w:val="2"/>
  </w:num>
  <w:num w:numId="36">
    <w:abstractNumId w:val="3"/>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0D5"/>
    <w:rsid w:val="00011224"/>
    <w:rsid w:val="00034974"/>
    <w:rsid w:val="000366E4"/>
    <w:rsid w:val="0008742F"/>
    <w:rsid w:val="000A3910"/>
    <w:rsid w:val="000C6028"/>
    <w:rsid w:val="000D2FD2"/>
    <w:rsid w:val="000D30C3"/>
    <w:rsid w:val="000E0341"/>
    <w:rsid w:val="000F7DA3"/>
    <w:rsid w:val="001000B8"/>
    <w:rsid w:val="00113370"/>
    <w:rsid w:val="0011578B"/>
    <w:rsid w:val="00133576"/>
    <w:rsid w:val="0013364C"/>
    <w:rsid w:val="00144B5E"/>
    <w:rsid w:val="0018012A"/>
    <w:rsid w:val="001A4ED9"/>
    <w:rsid w:val="001B3C3C"/>
    <w:rsid w:val="001B7130"/>
    <w:rsid w:val="001C70A7"/>
    <w:rsid w:val="00204460"/>
    <w:rsid w:val="00234203"/>
    <w:rsid w:val="00242539"/>
    <w:rsid w:val="002550DC"/>
    <w:rsid w:val="00260AA1"/>
    <w:rsid w:val="00295FBC"/>
    <w:rsid w:val="0029659E"/>
    <w:rsid w:val="002A5560"/>
    <w:rsid w:val="002B5BCE"/>
    <w:rsid w:val="002C7076"/>
    <w:rsid w:val="002E4C02"/>
    <w:rsid w:val="002F5999"/>
    <w:rsid w:val="0032470B"/>
    <w:rsid w:val="00340567"/>
    <w:rsid w:val="003502F3"/>
    <w:rsid w:val="00352430"/>
    <w:rsid w:val="003719A9"/>
    <w:rsid w:val="00374920"/>
    <w:rsid w:val="00394384"/>
    <w:rsid w:val="003D5BED"/>
    <w:rsid w:val="00404D18"/>
    <w:rsid w:val="00407551"/>
    <w:rsid w:val="0042369E"/>
    <w:rsid w:val="004327CD"/>
    <w:rsid w:val="00462B61"/>
    <w:rsid w:val="00480CE2"/>
    <w:rsid w:val="00485A19"/>
    <w:rsid w:val="00490E91"/>
    <w:rsid w:val="004910D5"/>
    <w:rsid w:val="004B5FD3"/>
    <w:rsid w:val="004F62BD"/>
    <w:rsid w:val="00502197"/>
    <w:rsid w:val="005168C3"/>
    <w:rsid w:val="00530CFB"/>
    <w:rsid w:val="005372FF"/>
    <w:rsid w:val="00552662"/>
    <w:rsid w:val="005753B7"/>
    <w:rsid w:val="005840C7"/>
    <w:rsid w:val="005A35C2"/>
    <w:rsid w:val="005B5CB5"/>
    <w:rsid w:val="005D3322"/>
    <w:rsid w:val="005E7CF5"/>
    <w:rsid w:val="005F630C"/>
    <w:rsid w:val="00606BDE"/>
    <w:rsid w:val="00616BBE"/>
    <w:rsid w:val="00643FD9"/>
    <w:rsid w:val="006620EB"/>
    <w:rsid w:val="006803D4"/>
    <w:rsid w:val="006D68D6"/>
    <w:rsid w:val="006D76C1"/>
    <w:rsid w:val="007329DC"/>
    <w:rsid w:val="00742461"/>
    <w:rsid w:val="00745A4A"/>
    <w:rsid w:val="007550EC"/>
    <w:rsid w:val="00771BD3"/>
    <w:rsid w:val="007D3E9C"/>
    <w:rsid w:val="007D3EA9"/>
    <w:rsid w:val="007E6E72"/>
    <w:rsid w:val="00804232"/>
    <w:rsid w:val="0080718A"/>
    <w:rsid w:val="00814611"/>
    <w:rsid w:val="00880E9F"/>
    <w:rsid w:val="00897910"/>
    <w:rsid w:val="008A2B55"/>
    <w:rsid w:val="008B75A3"/>
    <w:rsid w:val="008C5127"/>
    <w:rsid w:val="008D121F"/>
    <w:rsid w:val="008D76D8"/>
    <w:rsid w:val="00931A7B"/>
    <w:rsid w:val="00934C93"/>
    <w:rsid w:val="009521DD"/>
    <w:rsid w:val="009A4BD9"/>
    <w:rsid w:val="009C2059"/>
    <w:rsid w:val="009D15C5"/>
    <w:rsid w:val="00A0354B"/>
    <w:rsid w:val="00A10B51"/>
    <w:rsid w:val="00A30BAB"/>
    <w:rsid w:val="00A937E3"/>
    <w:rsid w:val="00A95855"/>
    <w:rsid w:val="00AA5E0C"/>
    <w:rsid w:val="00AC190A"/>
    <w:rsid w:val="00AD75B7"/>
    <w:rsid w:val="00AF1B5C"/>
    <w:rsid w:val="00B12361"/>
    <w:rsid w:val="00B132A9"/>
    <w:rsid w:val="00B87F02"/>
    <w:rsid w:val="00BA1F29"/>
    <w:rsid w:val="00BC7247"/>
    <w:rsid w:val="00BD0AEA"/>
    <w:rsid w:val="00BD0F04"/>
    <w:rsid w:val="00BF78E7"/>
    <w:rsid w:val="00C0394E"/>
    <w:rsid w:val="00C260C7"/>
    <w:rsid w:val="00C26331"/>
    <w:rsid w:val="00C43B74"/>
    <w:rsid w:val="00C51B82"/>
    <w:rsid w:val="00C53564"/>
    <w:rsid w:val="00C54478"/>
    <w:rsid w:val="00C54DA3"/>
    <w:rsid w:val="00C87333"/>
    <w:rsid w:val="00C94075"/>
    <w:rsid w:val="00CD6FCE"/>
    <w:rsid w:val="00D15E61"/>
    <w:rsid w:val="00D340F5"/>
    <w:rsid w:val="00D64BD8"/>
    <w:rsid w:val="00D67CFF"/>
    <w:rsid w:val="00D70299"/>
    <w:rsid w:val="00D901BC"/>
    <w:rsid w:val="00DA0AF6"/>
    <w:rsid w:val="00E109C1"/>
    <w:rsid w:val="00E24594"/>
    <w:rsid w:val="00E3262E"/>
    <w:rsid w:val="00E536BC"/>
    <w:rsid w:val="00E63508"/>
    <w:rsid w:val="00E659E8"/>
    <w:rsid w:val="00E814DC"/>
    <w:rsid w:val="00EA0224"/>
    <w:rsid w:val="00EB70A3"/>
    <w:rsid w:val="00F0585E"/>
    <w:rsid w:val="00F12A14"/>
    <w:rsid w:val="00F16E66"/>
    <w:rsid w:val="00F32573"/>
    <w:rsid w:val="00F56340"/>
    <w:rsid w:val="00F60DF4"/>
    <w:rsid w:val="00F87F0F"/>
    <w:rsid w:val="00F91FD9"/>
    <w:rsid w:val="00FC3F2E"/>
    <w:rsid w:val="00FF41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5AE91"/>
  <w15:chartTrackingRefBased/>
  <w15:docId w15:val="{2D2D9437-1848-44B4-95A8-741118F42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4BD9"/>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w:basedOn w:val="a"/>
    <w:rsid w:val="00E109C1"/>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lang w:eastAsia="ru-RU"/>
    </w:rPr>
  </w:style>
  <w:style w:type="paragraph" w:styleId="a4">
    <w:name w:val="Normal (Web)"/>
    <w:basedOn w:val="a"/>
    <w:uiPriority w:val="99"/>
    <w:semiHidden/>
    <w:unhideWhenUsed/>
    <w:rsid w:val="00643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Заголовок №1_"/>
    <w:basedOn w:val="a0"/>
    <w:link w:val="10"/>
    <w:rsid w:val="0011578B"/>
    <w:rPr>
      <w:rFonts w:ascii="Times New Roman" w:eastAsia="Times New Roman" w:hAnsi="Times New Roman" w:cs="Times New Roman"/>
      <w:b/>
      <w:bCs/>
      <w:sz w:val="36"/>
      <w:szCs w:val="36"/>
    </w:rPr>
  </w:style>
  <w:style w:type="character" w:customStyle="1" w:styleId="a5">
    <w:name w:val="Основной текст_"/>
    <w:basedOn w:val="a0"/>
    <w:link w:val="11"/>
    <w:rsid w:val="0011578B"/>
    <w:rPr>
      <w:rFonts w:ascii="Times New Roman" w:eastAsia="Times New Roman" w:hAnsi="Times New Roman" w:cs="Times New Roman"/>
      <w:sz w:val="28"/>
      <w:szCs w:val="28"/>
    </w:rPr>
  </w:style>
  <w:style w:type="character" w:customStyle="1" w:styleId="2">
    <w:name w:val="Заголовок №2_"/>
    <w:basedOn w:val="a0"/>
    <w:link w:val="20"/>
    <w:rsid w:val="0011578B"/>
    <w:rPr>
      <w:rFonts w:ascii="Times New Roman" w:eastAsia="Times New Roman" w:hAnsi="Times New Roman" w:cs="Times New Roman"/>
      <w:b/>
      <w:bCs/>
      <w:sz w:val="28"/>
      <w:szCs w:val="28"/>
    </w:rPr>
  </w:style>
  <w:style w:type="character" w:customStyle="1" w:styleId="21">
    <w:name w:val="Основной текст (2)_"/>
    <w:basedOn w:val="a0"/>
    <w:link w:val="22"/>
    <w:uiPriority w:val="99"/>
    <w:rsid w:val="0011578B"/>
    <w:rPr>
      <w:rFonts w:ascii="Times New Roman" w:eastAsia="Times New Roman" w:hAnsi="Times New Roman" w:cs="Times New Roman"/>
      <w:sz w:val="18"/>
      <w:szCs w:val="18"/>
    </w:rPr>
  </w:style>
  <w:style w:type="character" w:customStyle="1" w:styleId="a6">
    <w:name w:val="Другое_"/>
    <w:basedOn w:val="a0"/>
    <w:link w:val="a7"/>
    <w:uiPriority w:val="99"/>
    <w:rsid w:val="0011578B"/>
    <w:rPr>
      <w:rFonts w:ascii="Times New Roman" w:eastAsia="Times New Roman" w:hAnsi="Times New Roman" w:cs="Times New Roman"/>
      <w:sz w:val="28"/>
      <w:szCs w:val="28"/>
    </w:rPr>
  </w:style>
  <w:style w:type="character" w:customStyle="1" w:styleId="a8">
    <w:name w:val="Подпись к таблице_"/>
    <w:basedOn w:val="a0"/>
    <w:link w:val="a9"/>
    <w:rsid w:val="0011578B"/>
    <w:rPr>
      <w:rFonts w:ascii="Times New Roman" w:eastAsia="Times New Roman" w:hAnsi="Times New Roman" w:cs="Times New Roman"/>
      <w:b/>
      <w:bCs/>
      <w:sz w:val="28"/>
      <w:szCs w:val="28"/>
    </w:rPr>
  </w:style>
  <w:style w:type="paragraph" w:customStyle="1" w:styleId="10">
    <w:name w:val="Заголовок №1"/>
    <w:basedOn w:val="a"/>
    <w:link w:val="1"/>
    <w:rsid w:val="0011578B"/>
    <w:pPr>
      <w:widowControl w:val="0"/>
      <w:spacing w:after="360" w:line="240" w:lineRule="auto"/>
      <w:jc w:val="center"/>
      <w:outlineLvl w:val="0"/>
    </w:pPr>
    <w:rPr>
      <w:rFonts w:ascii="Times New Roman" w:eastAsia="Times New Roman" w:hAnsi="Times New Roman" w:cs="Times New Roman"/>
      <w:b/>
      <w:bCs/>
      <w:sz w:val="36"/>
      <w:szCs w:val="36"/>
    </w:rPr>
  </w:style>
  <w:style w:type="paragraph" w:customStyle="1" w:styleId="11">
    <w:name w:val="Основной текст1"/>
    <w:basedOn w:val="a"/>
    <w:link w:val="a5"/>
    <w:rsid w:val="0011578B"/>
    <w:pPr>
      <w:widowControl w:val="0"/>
      <w:spacing w:after="0" w:line="240" w:lineRule="auto"/>
      <w:ind w:firstLine="400"/>
    </w:pPr>
    <w:rPr>
      <w:rFonts w:ascii="Times New Roman" w:eastAsia="Times New Roman" w:hAnsi="Times New Roman" w:cs="Times New Roman"/>
      <w:sz w:val="28"/>
      <w:szCs w:val="28"/>
    </w:rPr>
  </w:style>
  <w:style w:type="paragraph" w:customStyle="1" w:styleId="20">
    <w:name w:val="Заголовок №2"/>
    <w:basedOn w:val="a"/>
    <w:link w:val="2"/>
    <w:rsid w:val="0011578B"/>
    <w:pPr>
      <w:widowControl w:val="0"/>
      <w:spacing w:after="280" w:line="240" w:lineRule="auto"/>
      <w:jc w:val="center"/>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uiPriority w:val="99"/>
    <w:rsid w:val="0011578B"/>
    <w:pPr>
      <w:widowControl w:val="0"/>
      <w:spacing w:after="140" w:line="240" w:lineRule="auto"/>
    </w:pPr>
    <w:rPr>
      <w:rFonts w:ascii="Times New Roman" w:eastAsia="Times New Roman" w:hAnsi="Times New Roman" w:cs="Times New Roman"/>
      <w:sz w:val="18"/>
      <w:szCs w:val="18"/>
    </w:rPr>
  </w:style>
  <w:style w:type="paragraph" w:customStyle="1" w:styleId="a7">
    <w:name w:val="Другое"/>
    <w:basedOn w:val="a"/>
    <w:link w:val="a6"/>
    <w:uiPriority w:val="99"/>
    <w:rsid w:val="0011578B"/>
    <w:pPr>
      <w:widowControl w:val="0"/>
      <w:spacing w:after="0" w:line="240" w:lineRule="auto"/>
      <w:ind w:firstLine="400"/>
    </w:pPr>
    <w:rPr>
      <w:rFonts w:ascii="Times New Roman" w:eastAsia="Times New Roman" w:hAnsi="Times New Roman" w:cs="Times New Roman"/>
      <w:sz w:val="28"/>
      <w:szCs w:val="28"/>
    </w:rPr>
  </w:style>
  <w:style w:type="paragraph" w:customStyle="1" w:styleId="a9">
    <w:name w:val="Подпись к таблице"/>
    <w:basedOn w:val="a"/>
    <w:link w:val="a8"/>
    <w:rsid w:val="0011578B"/>
    <w:pPr>
      <w:widowControl w:val="0"/>
      <w:spacing w:after="0" w:line="240" w:lineRule="auto"/>
    </w:pPr>
    <w:rPr>
      <w:rFonts w:ascii="Times New Roman" w:eastAsia="Times New Roman" w:hAnsi="Times New Roman" w:cs="Times New Roman"/>
      <w:b/>
      <w:bCs/>
      <w:sz w:val="28"/>
      <w:szCs w:val="28"/>
    </w:rPr>
  </w:style>
  <w:style w:type="character" w:styleId="aa">
    <w:name w:val="Hyperlink"/>
    <w:basedOn w:val="a0"/>
    <w:uiPriority w:val="99"/>
    <w:unhideWhenUsed/>
    <w:rsid w:val="004B5FD3"/>
    <w:rPr>
      <w:color w:val="0563C1" w:themeColor="hyperlink"/>
      <w:u w:val="single"/>
    </w:rPr>
  </w:style>
  <w:style w:type="character" w:styleId="ab">
    <w:name w:val="Unresolved Mention"/>
    <w:basedOn w:val="a0"/>
    <w:uiPriority w:val="99"/>
    <w:semiHidden/>
    <w:unhideWhenUsed/>
    <w:rsid w:val="004B5FD3"/>
    <w:rPr>
      <w:color w:val="605E5C"/>
      <w:shd w:val="clear" w:color="auto" w:fill="E1DFDD"/>
    </w:rPr>
  </w:style>
  <w:style w:type="paragraph" w:styleId="ac">
    <w:name w:val="List Paragraph"/>
    <w:basedOn w:val="a"/>
    <w:uiPriority w:val="34"/>
    <w:qFormat/>
    <w:rsid w:val="00C43B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70316">
      <w:bodyDiv w:val="1"/>
      <w:marLeft w:val="0"/>
      <w:marRight w:val="0"/>
      <w:marTop w:val="0"/>
      <w:marBottom w:val="0"/>
      <w:divBdr>
        <w:top w:val="none" w:sz="0" w:space="0" w:color="auto"/>
        <w:left w:val="none" w:sz="0" w:space="0" w:color="auto"/>
        <w:bottom w:val="none" w:sz="0" w:space="0" w:color="auto"/>
        <w:right w:val="none" w:sz="0" w:space="0" w:color="auto"/>
      </w:divBdr>
    </w:div>
    <w:div w:id="159002004">
      <w:bodyDiv w:val="1"/>
      <w:marLeft w:val="0"/>
      <w:marRight w:val="0"/>
      <w:marTop w:val="0"/>
      <w:marBottom w:val="0"/>
      <w:divBdr>
        <w:top w:val="none" w:sz="0" w:space="0" w:color="auto"/>
        <w:left w:val="none" w:sz="0" w:space="0" w:color="auto"/>
        <w:bottom w:val="none" w:sz="0" w:space="0" w:color="auto"/>
        <w:right w:val="none" w:sz="0" w:space="0" w:color="auto"/>
      </w:divBdr>
    </w:div>
    <w:div w:id="228808509">
      <w:bodyDiv w:val="1"/>
      <w:marLeft w:val="0"/>
      <w:marRight w:val="0"/>
      <w:marTop w:val="0"/>
      <w:marBottom w:val="0"/>
      <w:divBdr>
        <w:top w:val="none" w:sz="0" w:space="0" w:color="auto"/>
        <w:left w:val="none" w:sz="0" w:space="0" w:color="auto"/>
        <w:bottom w:val="none" w:sz="0" w:space="0" w:color="auto"/>
        <w:right w:val="none" w:sz="0" w:space="0" w:color="auto"/>
      </w:divBdr>
    </w:div>
    <w:div w:id="317615338">
      <w:bodyDiv w:val="1"/>
      <w:marLeft w:val="0"/>
      <w:marRight w:val="0"/>
      <w:marTop w:val="0"/>
      <w:marBottom w:val="0"/>
      <w:divBdr>
        <w:top w:val="none" w:sz="0" w:space="0" w:color="auto"/>
        <w:left w:val="none" w:sz="0" w:space="0" w:color="auto"/>
        <w:bottom w:val="none" w:sz="0" w:space="0" w:color="auto"/>
        <w:right w:val="none" w:sz="0" w:space="0" w:color="auto"/>
      </w:divBdr>
    </w:div>
    <w:div w:id="347606632">
      <w:bodyDiv w:val="1"/>
      <w:marLeft w:val="0"/>
      <w:marRight w:val="0"/>
      <w:marTop w:val="0"/>
      <w:marBottom w:val="0"/>
      <w:divBdr>
        <w:top w:val="none" w:sz="0" w:space="0" w:color="auto"/>
        <w:left w:val="none" w:sz="0" w:space="0" w:color="auto"/>
        <w:bottom w:val="none" w:sz="0" w:space="0" w:color="auto"/>
        <w:right w:val="none" w:sz="0" w:space="0" w:color="auto"/>
      </w:divBdr>
    </w:div>
    <w:div w:id="450251124">
      <w:bodyDiv w:val="1"/>
      <w:marLeft w:val="0"/>
      <w:marRight w:val="0"/>
      <w:marTop w:val="0"/>
      <w:marBottom w:val="0"/>
      <w:divBdr>
        <w:top w:val="none" w:sz="0" w:space="0" w:color="auto"/>
        <w:left w:val="none" w:sz="0" w:space="0" w:color="auto"/>
        <w:bottom w:val="none" w:sz="0" w:space="0" w:color="auto"/>
        <w:right w:val="none" w:sz="0" w:space="0" w:color="auto"/>
      </w:divBdr>
    </w:div>
    <w:div w:id="520554487">
      <w:bodyDiv w:val="1"/>
      <w:marLeft w:val="0"/>
      <w:marRight w:val="0"/>
      <w:marTop w:val="0"/>
      <w:marBottom w:val="0"/>
      <w:divBdr>
        <w:top w:val="none" w:sz="0" w:space="0" w:color="auto"/>
        <w:left w:val="none" w:sz="0" w:space="0" w:color="auto"/>
        <w:bottom w:val="none" w:sz="0" w:space="0" w:color="auto"/>
        <w:right w:val="none" w:sz="0" w:space="0" w:color="auto"/>
      </w:divBdr>
    </w:div>
    <w:div w:id="557516300">
      <w:bodyDiv w:val="1"/>
      <w:marLeft w:val="0"/>
      <w:marRight w:val="0"/>
      <w:marTop w:val="0"/>
      <w:marBottom w:val="0"/>
      <w:divBdr>
        <w:top w:val="none" w:sz="0" w:space="0" w:color="auto"/>
        <w:left w:val="none" w:sz="0" w:space="0" w:color="auto"/>
        <w:bottom w:val="none" w:sz="0" w:space="0" w:color="auto"/>
        <w:right w:val="none" w:sz="0" w:space="0" w:color="auto"/>
      </w:divBdr>
    </w:div>
    <w:div w:id="568419656">
      <w:bodyDiv w:val="1"/>
      <w:marLeft w:val="0"/>
      <w:marRight w:val="0"/>
      <w:marTop w:val="0"/>
      <w:marBottom w:val="0"/>
      <w:divBdr>
        <w:top w:val="none" w:sz="0" w:space="0" w:color="auto"/>
        <w:left w:val="none" w:sz="0" w:space="0" w:color="auto"/>
        <w:bottom w:val="none" w:sz="0" w:space="0" w:color="auto"/>
        <w:right w:val="none" w:sz="0" w:space="0" w:color="auto"/>
      </w:divBdr>
    </w:div>
    <w:div w:id="676689031">
      <w:bodyDiv w:val="1"/>
      <w:marLeft w:val="0"/>
      <w:marRight w:val="0"/>
      <w:marTop w:val="0"/>
      <w:marBottom w:val="0"/>
      <w:divBdr>
        <w:top w:val="none" w:sz="0" w:space="0" w:color="auto"/>
        <w:left w:val="none" w:sz="0" w:space="0" w:color="auto"/>
        <w:bottom w:val="none" w:sz="0" w:space="0" w:color="auto"/>
        <w:right w:val="none" w:sz="0" w:space="0" w:color="auto"/>
      </w:divBdr>
    </w:div>
    <w:div w:id="691102898">
      <w:bodyDiv w:val="1"/>
      <w:marLeft w:val="0"/>
      <w:marRight w:val="0"/>
      <w:marTop w:val="0"/>
      <w:marBottom w:val="0"/>
      <w:divBdr>
        <w:top w:val="none" w:sz="0" w:space="0" w:color="auto"/>
        <w:left w:val="none" w:sz="0" w:space="0" w:color="auto"/>
        <w:bottom w:val="none" w:sz="0" w:space="0" w:color="auto"/>
        <w:right w:val="none" w:sz="0" w:space="0" w:color="auto"/>
      </w:divBdr>
    </w:div>
    <w:div w:id="772629177">
      <w:bodyDiv w:val="1"/>
      <w:marLeft w:val="0"/>
      <w:marRight w:val="0"/>
      <w:marTop w:val="0"/>
      <w:marBottom w:val="0"/>
      <w:divBdr>
        <w:top w:val="none" w:sz="0" w:space="0" w:color="auto"/>
        <w:left w:val="none" w:sz="0" w:space="0" w:color="auto"/>
        <w:bottom w:val="none" w:sz="0" w:space="0" w:color="auto"/>
        <w:right w:val="none" w:sz="0" w:space="0" w:color="auto"/>
      </w:divBdr>
    </w:div>
    <w:div w:id="787237171">
      <w:bodyDiv w:val="1"/>
      <w:marLeft w:val="0"/>
      <w:marRight w:val="0"/>
      <w:marTop w:val="0"/>
      <w:marBottom w:val="0"/>
      <w:divBdr>
        <w:top w:val="none" w:sz="0" w:space="0" w:color="auto"/>
        <w:left w:val="none" w:sz="0" w:space="0" w:color="auto"/>
        <w:bottom w:val="none" w:sz="0" w:space="0" w:color="auto"/>
        <w:right w:val="none" w:sz="0" w:space="0" w:color="auto"/>
      </w:divBdr>
    </w:div>
    <w:div w:id="799961798">
      <w:bodyDiv w:val="1"/>
      <w:marLeft w:val="0"/>
      <w:marRight w:val="0"/>
      <w:marTop w:val="0"/>
      <w:marBottom w:val="0"/>
      <w:divBdr>
        <w:top w:val="none" w:sz="0" w:space="0" w:color="auto"/>
        <w:left w:val="none" w:sz="0" w:space="0" w:color="auto"/>
        <w:bottom w:val="none" w:sz="0" w:space="0" w:color="auto"/>
        <w:right w:val="none" w:sz="0" w:space="0" w:color="auto"/>
      </w:divBdr>
    </w:div>
    <w:div w:id="816456692">
      <w:bodyDiv w:val="1"/>
      <w:marLeft w:val="0"/>
      <w:marRight w:val="0"/>
      <w:marTop w:val="0"/>
      <w:marBottom w:val="0"/>
      <w:divBdr>
        <w:top w:val="none" w:sz="0" w:space="0" w:color="auto"/>
        <w:left w:val="none" w:sz="0" w:space="0" w:color="auto"/>
        <w:bottom w:val="none" w:sz="0" w:space="0" w:color="auto"/>
        <w:right w:val="none" w:sz="0" w:space="0" w:color="auto"/>
      </w:divBdr>
    </w:div>
    <w:div w:id="830678183">
      <w:bodyDiv w:val="1"/>
      <w:marLeft w:val="0"/>
      <w:marRight w:val="0"/>
      <w:marTop w:val="0"/>
      <w:marBottom w:val="0"/>
      <w:divBdr>
        <w:top w:val="none" w:sz="0" w:space="0" w:color="auto"/>
        <w:left w:val="none" w:sz="0" w:space="0" w:color="auto"/>
        <w:bottom w:val="none" w:sz="0" w:space="0" w:color="auto"/>
        <w:right w:val="none" w:sz="0" w:space="0" w:color="auto"/>
      </w:divBdr>
    </w:div>
    <w:div w:id="891622367">
      <w:bodyDiv w:val="1"/>
      <w:marLeft w:val="0"/>
      <w:marRight w:val="0"/>
      <w:marTop w:val="0"/>
      <w:marBottom w:val="0"/>
      <w:divBdr>
        <w:top w:val="none" w:sz="0" w:space="0" w:color="auto"/>
        <w:left w:val="none" w:sz="0" w:space="0" w:color="auto"/>
        <w:bottom w:val="none" w:sz="0" w:space="0" w:color="auto"/>
        <w:right w:val="none" w:sz="0" w:space="0" w:color="auto"/>
      </w:divBdr>
    </w:div>
    <w:div w:id="919020765">
      <w:bodyDiv w:val="1"/>
      <w:marLeft w:val="0"/>
      <w:marRight w:val="0"/>
      <w:marTop w:val="0"/>
      <w:marBottom w:val="0"/>
      <w:divBdr>
        <w:top w:val="none" w:sz="0" w:space="0" w:color="auto"/>
        <w:left w:val="none" w:sz="0" w:space="0" w:color="auto"/>
        <w:bottom w:val="none" w:sz="0" w:space="0" w:color="auto"/>
        <w:right w:val="none" w:sz="0" w:space="0" w:color="auto"/>
      </w:divBdr>
    </w:div>
    <w:div w:id="980771865">
      <w:bodyDiv w:val="1"/>
      <w:marLeft w:val="0"/>
      <w:marRight w:val="0"/>
      <w:marTop w:val="0"/>
      <w:marBottom w:val="0"/>
      <w:divBdr>
        <w:top w:val="none" w:sz="0" w:space="0" w:color="auto"/>
        <w:left w:val="none" w:sz="0" w:space="0" w:color="auto"/>
        <w:bottom w:val="none" w:sz="0" w:space="0" w:color="auto"/>
        <w:right w:val="none" w:sz="0" w:space="0" w:color="auto"/>
      </w:divBdr>
    </w:div>
    <w:div w:id="1083914385">
      <w:bodyDiv w:val="1"/>
      <w:marLeft w:val="0"/>
      <w:marRight w:val="0"/>
      <w:marTop w:val="0"/>
      <w:marBottom w:val="0"/>
      <w:divBdr>
        <w:top w:val="none" w:sz="0" w:space="0" w:color="auto"/>
        <w:left w:val="none" w:sz="0" w:space="0" w:color="auto"/>
        <w:bottom w:val="none" w:sz="0" w:space="0" w:color="auto"/>
        <w:right w:val="none" w:sz="0" w:space="0" w:color="auto"/>
      </w:divBdr>
    </w:div>
    <w:div w:id="1200433579">
      <w:bodyDiv w:val="1"/>
      <w:marLeft w:val="0"/>
      <w:marRight w:val="0"/>
      <w:marTop w:val="0"/>
      <w:marBottom w:val="0"/>
      <w:divBdr>
        <w:top w:val="none" w:sz="0" w:space="0" w:color="auto"/>
        <w:left w:val="none" w:sz="0" w:space="0" w:color="auto"/>
        <w:bottom w:val="none" w:sz="0" w:space="0" w:color="auto"/>
        <w:right w:val="none" w:sz="0" w:space="0" w:color="auto"/>
      </w:divBdr>
    </w:div>
    <w:div w:id="1300913138">
      <w:bodyDiv w:val="1"/>
      <w:marLeft w:val="0"/>
      <w:marRight w:val="0"/>
      <w:marTop w:val="0"/>
      <w:marBottom w:val="0"/>
      <w:divBdr>
        <w:top w:val="none" w:sz="0" w:space="0" w:color="auto"/>
        <w:left w:val="none" w:sz="0" w:space="0" w:color="auto"/>
        <w:bottom w:val="none" w:sz="0" w:space="0" w:color="auto"/>
        <w:right w:val="none" w:sz="0" w:space="0" w:color="auto"/>
      </w:divBdr>
    </w:div>
    <w:div w:id="1316496133">
      <w:bodyDiv w:val="1"/>
      <w:marLeft w:val="0"/>
      <w:marRight w:val="0"/>
      <w:marTop w:val="0"/>
      <w:marBottom w:val="0"/>
      <w:divBdr>
        <w:top w:val="none" w:sz="0" w:space="0" w:color="auto"/>
        <w:left w:val="none" w:sz="0" w:space="0" w:color="auto"/>
        <w:bottom w:val="none" w:sz="0" w:space="0" w:color="auto"/>
        <w:right w:val="none" w:sz="0" w:space="0" w:color="auto"/>
      </w:divBdr>
    </w:div>
    <w:div w:id="1624002431">
      <w:bodyDiv w:val="1"/>
      <w:marLeft w:val="0"/>
      <w:marRight w:val="0"/>
      <w:marTop w:val="0"/>
      <w:marBottom w:val="0"/>
      <w:divBdr>
        <w:top w:val="none" w:sz="0" w:space="0" w:color="auto"/>
        <w:left w:val="none" w:sz="0" w:space="0" w:color="auto"/>
        <w:bottom w:val="none" w:sz="0" w:space="0" w:color="auto"/>
        <w:right w:val="none" w:sz="0" w:space="0" w:color="auto"/>
      </w:divBdr>
    </w:div>
    <w:div w:id="1772580275">
      <w:bodyDiv w:val="1"/>
      <w:marLeft w:val="0"/>
      <w:marRight w:val="0"/>
      <w:marTop w:val="0"/>
      <w:marBottom w:val="0"/>
      <w:divBdr>
        <w:top w:val="none" w:sz="0" w:space="0" w:color="auto"/>
        <w:left w:val="none" w:sz="0" w:space="0" w:color="auto"/>
        <w:bottom w:val="none" w:sz="0" w:space="0" w:color="auto"/>
        <w:right w:val="none" w:sz="0" w:space="0" w:color="auto"/>
      </w:divBdr>
    </w:div>
    <w:div w:id="1823622252">
      <w:bodyDiv w:val="1"/>
      <w:marLeft w:val="0"/>
      <w:marRight w:val="0"/>
      <w:marTop w:val="0"/>
      <w:marBottom w:val="0"/>
      <w:divBdr>
        <w:top w:val="none" w:sz="0" w:space="0" w:color="auto"/>
        <w:left w:val="none" w:sz="0" w:space="0" w:color="auto"/>
        <w:bottom w:val="none" w:sz="0" w:space="0" w:color="auto"/>
        <w:right w:val="none" w:sz="0" w:space="0" w:color="auto"/>
      </w:divBdr>
    </w:div>
    <w:div w:id="2017926970">
      <w:bodyDiv w:val="1"/>
      <w:marLeft w:val="0"/>
      <w:marRight w:val="0"/>
      <w:marTop w:val="0"/>
      <w:marBottom w:val="0"/>
      <w:divBdr>
        <w:top w:val="none" w:sz="0" w:space="0" w:color="auto"/>
        <w:left w:val="none" w:sz="0" w:space="0" w:color="auto"/>
        <w:bottom w:val="none" w:sz="0" w:space="0" w:color="auto"/>
        <w:right w:val="none" w:sz="0" w:space="0" w:color="auto"/>
      </w:divBdr>
    </w:div>
    <w:div w:id="2029719544">
      <w:bodyDiv w:val="1"/>
      <w:marLeft w:val="0"/>
      <w:marRight w:val="0"/>
      <w:marTop w:val="0"/>
      <w:marBottom w:val="0"/>
      <w:divBdr>
        <w:top w:val="none" w:sz="0" w:space="0" w:color="auto"/>
        <w:left w:val="none" w:sz="0" w:space="0" w:color="auto"/>
        <w:bottom w:val="none" w:sz="0" w:space="0" w:color="auto"/>
        <w:right w:val="none" w:sz="0" w:space="0" w:color="auto"/>
      </w:divBdr>
    </w:div>
    <w:div w:id="214565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emcy.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xn--32-7lc6ak.xn--p1ai/" TargetMode="External"/><Relationship Id="rId5" Type="http://schemas.openxmlformats.org/officeDocument/2006/relationships/hyperlink" Target="https://municipal.garant.ru/document/redirect/186367/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47</Pages>
  <Words>17998</Words>
  <Characters>102592</Characters>
  <Application>Microsoft Office Word</Application>
  <DocSecurity>0</DocSecurity>
  <Lines>854</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141</cp:revision>
  <cp:lastPrinted>2025-12-23T08:13:00Z</cp:lastPrinted>
  <dcterms:created xsi:type="dcterms:W3CDTF">2025-12-19T13:05:00Z</dcterms:created>
  <dcterms:modified xsi:type="dcterms:W3CDTF">2025-12-23T08:13:00Z</dcterms:modified>
</cp:coreProperties>
</file>